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1AA40" w14:textId="0A87E9C9" w:rsidR="00126F98" w:rsidRPr="0034229D" w:rsidRDefault="009B637D" w:rsidP="00636764">
      <w:pPr>
        <w:pStyle w:val="Title"/>
        <w:spacing w:before="100" w:beforeAutospacing="1"/>
        <w:ind w:left="-90"/>
        <w:rPr>
          <w:sz w:val="56"/>
          <w:szCs w:val="44"/>
        </w:rPr>
      </w:pPr>
      <w:r w:rsidRPr="0034229D">
        <w:rPr>
          <w:noProof/>
          <w:sz w:val="56"/>
          <w:szCs w:val="44"/>
        </w:rPr>
        <w:drawing>
          <wp:anchor distT="0" distB="0" distL="114300" distR="114300" simplePos="0" relativeHeight="251642368" behindDoc="1" locked="1" layoutInCell="1" allowOverlap="1" wp14:anchorId="6BC63CC3" wp14:editId="4E52F4EB">
            <wp:simplePos x="0" y="0"/>
            <wp:positionH relativeFrom="page">
              <wp:posOffset>4648200</wp:posOffset>
            </wp:positionH>
            <wp:positionV relativeFrom="page">
              <wp:posOffset>0</wp:posOffset>
            </wp:positionV>
            <wp:extent cx="2913380" cy="1981200"/>
            <wp:effectExtent l="0" t="0" r="127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981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0C">
        <w:rPr>
          <w:noProof/>
          <w:sz w:val="56"/>
          <w:szCs w:val="44"/>
        </w:rPr>
        <w:t>Mount Waverley</w:t>
      </w:r>
      <w:r w:rsidR="008A2F1E">
        <w:rPr>
          <w:noProof/>
          <w:sz w:val="56"/>
          <w:szCs w:val="44"/>
        </w:rPr>
        <w:t xml:space="preserve"> Water</w:t>
      </w:r>
      <w:r w:rsidR="0034229D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Main</w:t>
      </w:r>
      <w:r w:rsidR="008A2F1E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R</w:t>
      </w:r>
      <w:r w:rsidR="00FB770C">
        <w:rPr>
          <w:sz w:val="56"/>
          <w:szCs w:val="44"/>
        </w:rPr>
        <w:t>enewal</w:t>
      </w:r>
      <w:r w:rsidR="00370A62" w:rsidRPr="0034229D">
        <w:rPr>
          <w:sz w:val="56"/>
          <w:szCs w:val="44"/>
        </w:rPr>
        <w:t xml:space="preserve"> Project</w:t>
      </w:r>
    </w:p>
    <w:p w14:paraId="6312EDD5" w14:textId="08A4221C" w:rsidR="00B15DB2" w:rsidRPr="00DD2FFC" w:rsidRDefault="00714828" w:rsidP="00DD2FFC">
      <w:pPr>
        <w:pStyle w:val="Subtitle"/>
        <w:rPr>
          <w:bCs/>
          <w:sz w:val="32"/>
          <w:szCs w:val="22"/>
        </w:rPr>
      </w:pPr>
      <w:r w:rsidRPr="00714828">
        <w:rPr>
          <w:bCs/>
          <w:sz w:val="32"/>
          <w:szCs w:val="22"/>
        </w:rPr>
        <w:t>We are taking a break!!</w:t>
      </w:r>
    </w:p>
    <w:p w14:paraId="683AE735" w14:textId="0FACA16D" w:rsidR="00B15DB2" w:rsidRPr="00C90B54" w:rsidRDefault="00CC4C4F" w:rsidP="0043443E">
      <w:pPr>
        <w:pStyle w:val="BodyTex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</w:t>
      </w:r>
      <w:r w:rsidR="00B15DB2" w:rsidRPr="00C90B54">
        <w:rPr>
          <w:sz w:val="22"/>
          <w:szCs w:val="22"/>
          <w:lang w:val="en-US"/>
        </w:rPr>
        <w:t xml:space="preserve">he construction site will be shut down for the </w:t>
      </w:r>
      <w:r w:rsidR="00714828" w:rsidRPr="00C90B54">
        <w:rPr>
          <w:sz w:val="22"/>
          <w:szCs w:val="22"/>
          <w:lang w:val="en-US"/>
        </w:rPr>
        <w:t xml:space="preserve">Christmas </w:t>
      </w:r>
      <w:r w:rsidR="00714828">
        <w:rPr>
          <w:sz w:val="22"/>
          <w:szCs w:val="22"/>
          <w:lang w:val="en-US"/>
        </w:rPr>
        <w:t>and</w:t>
      </w:r>
      <w:r w:rsidR="00222EF9">
        <w:rPr>
          <w:sz w:val="22"/>
          <w:szCs w:val="22"/>
          <w:lang w:val="en-US"/>
        </w:rPr>
        <w:t xml:space="preserve"> New Year </w:t>
      </w:r>
      <w:r w:rsidR="00B15DB2" w:rsidRPr="00C90B54">
        <w:rPr>
          <w:sz w:val="22"/>
          <w:szCs w:val="22"/>
          <w:lang w:val="en-US"/>
        </w:rPr>
        <w:t xml:space="preserve">period, from </w:t>
      </w:r>
      <w:r w:rsidR="00B15DB2" w:rsidRPr="005B24C9">
        <w:rPr>
          <w:b/>
          <w:bCs/>
          <w:sz w:val="22"/>
          <w:szCs w:val="22"/>
          <w:lang w:val="en-US"/>
        </w:rPr>
        <w:t>Friday 22 December to Monday 8 January 2024</w:t>
      </w:r>
      <w:r w:rsidR="00B15DB2" w:rsidRPr="00C90B54">
        <w:rPr>
          <w:sz w:val="22"/>
          <w:szCs w:val="22"/>
          <w:lang w:val="en-US"/>
        </w:rPr>
        <w:t>.</w:t>
      </w:r>
    </w:p>
    <w:p w14:paraId="75221E7F" w14:textId="736C542C" w:rsidR="008B77CC" w:rsidRDefault="00B15DB2" w:rsidP="0043443E">
      <w:pPr>
        <w:pStyle w:val="BodyText"/>
        <w:rPr>
          <w:sz w:val="22"/>
          <w:szCs w:val="22"/>
          <w:lang w:val="en-US"/>
        </w:rPr>
      </w:pPr>
      <w:r w:rsidRPr="00C90B54">
        <w:rPr>
          <w:sz w:val="22"/>
          <w:szCs w:val="22"/>
          <w:lang w:val="en-US"/>
        </w:rPr>
        <w:t xml:space="preserve">No works will be carried out during this </w:t>
      </w:r>
      <w:r w:rsidR="0073604F" w:rsidRPr="0073604F">
        <w:rPr>
          <w:sz w:val="22"/>
          <w:szCs w:val="22"/>
          <w:lang w:val="en-US"/>
        </w:rPr>
        <w:t>time</w:t>
      </w:r>
      <w:r w:rsidRPr="00C90B54">
        <w:rPr>
          <w:sz w:val="22"/>
          <w:szCs w:val="22"/>
          <w:lang w:val="en-US"/>
        </w:rPr>
        <w:t xml:space="preserve"> however, the site will be monitored </w:t>
      </w:r>
      <w:r w:rsidR="00120B3B" w:rsidRPr="00C90B54">
        <w:rPr>
          <w:sz w:val="22"/>
          <w:szCs w:val="22"/>
          <w:lang w:val="en-US"/>
        </w:rPr>
        <w:t>daily</w:t>
      </w:r>
      <w:r w:rsidRPr="00C90B54">
        <w:rPr>
          <w:sz w:val="22"/>
          <w:szCs w:val="22"/>
          <w:lang w:val="en-US"/>
        </w:rPr>
        <w:t xml:space="preserve"> and the reduced 40km/h speed </w:t>
      </w:r>
      <w:r w:rsidR="008B77CC" w:rsidRPr="00C90B54">
        <w:rPr>
          <w:sz w:val="22"/>
          <w:szCs w:val="22"/>
          <w:lang w:val="en-US"/>
        </w:rPr>
        <w:t>limit.</w:t>
      </w:r>
    </w:p>
    <w:p w14:paraId="36C4CC7F" w14:textId="5014A685" w:rsidR="00B15DB2" w:rsidRPr="00C90B54" w:rsidRDefault="008B77CC" w:rsidP="0043443E">
      <w:pPr>
        <w:pStyle w:val="BodyTex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L</w:t>
      </w:r>
      <w:r w:rsidR="00B15DB2" w:rsidRPr="00C90B54">
        <w:rPr>
          <w:sz w:val="22"/>
          <w:szCs w:val="22"/>
          <w:lang w:val="en-US"/>
        </w:rPr>
        <w:t xml:space="preserve">ane closures </w:t>
      </w:r>
      <w:r>
        <w:rPr>
          <w:sz w:val="22"/>
          <w:szCs w:val="22"/>
          <w:lang w:val="en-US"/>
        </w:rPr>
        <w:t xml:space="preserve">within our work sites </w:t>
      </w:r>
      <w:r w:rsidR="00B15DB2" w:rsidRPr="00C90B54">
        <w:rPr>
          <w:sz w:val="22"/>
          <w:szCs w:val="22"/>
          <w:lang w:val="en-US"/>
        </w:rPr>
        <w:t>will remain in place to ensure the safety of all road users.</w:t>
      </w:r>
    </w:p>
    <w:p w14:paraId="6289FF45" w14:textId="2A5D759A" w:rsidR="00B15DB2" w:rsidRPr="00B0258A" w:rsidRDefault="00B15DB2" w:rsidP="0043443E">
      <w:pPr>
        <w:pStyle w:val="BodyText"/>
        <w:rPr>
          <w:sz w:val="22"/>
          <w:szCs w:val="22"/>
          <w:lang w:val="en-US"/>
        </w:rPr>
      </w:pPr>
      <w:r w:rsidRPr="00C90B54">
        <w:rPr>
          <w:sz w:val="22"/>
          <w:szCs w:val="22"/>
          <w:lang w:val="en-US"/>
        </w:rPr>
        <w:t>Works will recommence in the new year, from 7</w:t>
      </w:r>
      <w:r w:rsidR="005B24C9" w:rsidRPr="00C90B54">
        <w:rPr>
          <w:sz w:val="22"/>
          <w:szCs w:val="22"/>
          <w:lang w:val="en-US"/>
        </w:rPr>
        <w:t>am</w:t>
      </w:r>
      <w:r w:rsidR="005B24C9">
        <w:rPr>
          <w:sz w:val="22"/>
          <w:szCs w:val="22"/>
          <w:lang w:val="en-US"/>
        </w:rPr>
        <w:t xml:space="preserve">, </w:t>
      </w:r>
      <w:r w:rsidR="005B24C9" w:rsidRPr="005B24C9">
        <w:rPr>
          <w:b/>
          <w:bCs/>
          <w:sz w:val="22"/>
          <w:szCs w:val="22"/>
          <w:lang w:val="en-US"/>
        </w:rPr>
        <w:t>M</w:t>
      </w:r>
      <w:bookmarkStart w:id="0" w:name="_GoBack"/>
      <w:bookmarkEnd w:id="0"/>
      <w:r w:rsidR="005B24C9" w:rsidRPr="005B24C9">
        <w:rPr>
          <w:b/>
          <w:bCs/>
          <w:sz w:val="22"/>
          <w:szCs w:val="22"/>
          <w:lang w:val="en-US"/>
        </w:rPr>
        <w:t>onday</w:t>
      </w:r>
      <w:r w:rsidRPr="005B24C9">
        <w:rPr>
          <w:b/>
          <w:bCs/>
          <w:sz w:val="22"/>
          <w:szCs w:val="22"/>
          <w:lang w:val="en-US"/>
        </w:rPr>
        <w:t xml:space="preserve"> </w:t>
      </w:r>
      <w:r w:rsidR="005B24C9">
        <w:rPr>
          <w:b/>
          <w:bCs/>
          <w:sz w:val="22"/>
          <w:szCs w:val="22"/>
          <w:lang w:val="en-US"/>
        </w:rPr>
        <w:t>0</w:t>
      </w:r>
      <w:r w:rsidRPr="005B24C9">
        <w:rPr>
          <w:b/>
          <w:bCs/>
          <w:sz w:val="22"/>
          <w:szCs w:val="22"/>
          <w:lang w:val="en-US"/>
        </w:rPr>
        <w:t>8 January 2024</w:t>
      </w:r>
      <w:r w:rsidRPr="00C90B54">
        <w:rPr>
          <w:lang w:val="en-US"/>
        </w:rPr>
        <w:t>.</w:t>
      </w:r>
      <w:r w:rsidR="00B0258A">
        <w:rPr>
          <w:lang w:val="en-US"/>
        </w:rPr>
        <w:t xml:space="preserve"> </w:t>
      </w:r>
    </w:p>
    <w:p w14:paraId="3D0CAED9" w14:textId="0420FD4F" w:rsidR="00E9569C" w:rsidRPr="00E9569C" w:rsidRDefault="009B6E03" w:rsidP="0043443E">
      <w:pPr>
        <w:pStyle w:val="BodyText"/>
        <w:rPr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2E4B005" wp14:editId="6308D9F6">
            <wp:simplePos x="0" y="0"/>
            <wp:positionH relativeFrom="column">
              <wp:posOffset>53259</wp:posOffset>
            </wp:positionH>
            <wp:positionV relativeFrom="paragraph">
              <wp:posOffset>484991</wp:posOffset>
            </wp:positionV>
            <wp:extent cx="6285230" cy="3804285"/>
            <wp:effectExtent l="0" t="0" r="1270" b="5715"/>
            <wp:wrapTight wrapText="bothSides">
              <wp:wrapPolygon edited="0">
                <wp:start x="0" y="0"/>
                <wp:lineTo x="0" y="21524"/>
                <wp:lineTo x="21539" y="21524"/>
                <wp:lineTo x="21539" y="0"/>
                <wp:lineTo x="0" y="0"/>
              </wp:wrapPolygon>
            </wp:wrapTight>
            <wp:docPr id="1474513879" name="Picture 1" descr="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13879" name="Picture 1" descr="Aerial view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69C" w:rsidRPr="00E9569C">
        <w:rPr>
          <w:sz w:val="22"/>
          <w:szCs w:val="22"/>
          <w:lang w:val="en-US"/>
        </w:rPr>
        <w:t>From our team</w:t>
      </w:r>
      <w:r w:rsidR="009206AD">
        <w:rPr>
          <w:sz w:val="22"/>
          <w:szCs w:val="22"/>
          <w:lang w:val="en-US"/>
        </w:rPr>
        <w:t>,</w:t>
      </w:r>
      <w:r w:rsidR="00E9569C" w:rsidRPr="00E9569C">
        <w:rPr>
          <w:sz w:val="22"/>
          <w:szCs w:val="22"/>
          <w:lang w:val="en-US"/>
        </w:rPr>
        <w:t xml:space="preserve"> Mer</w:t>
      </w:r>
      <w:r w:rsidR="009206AD">
        <w:rPr>
          <w:sz w:val="22"/>
          <w:szCs w:val="22"/>
          <w:lang w:val="en-US"/>
        </w:rPr>
        <w:t>r</w:t>
      </w:r>
      <w:r w:rsidR="00E9569C" w:rsidRPr="00E9569C">
        <w:rPr>
          <w:sz w:val="22"/>
          <w:szCs w:val="22"/>
          <w:lang w:val="en-US"/>
        </w:rPr>
        <w:t>y Christmas and a Happy</w:t>
      </w:r>
      <w:r w:rsidR="00C70BD2">
        <w:rPr>
          <w:sz w:val="22"/>
          <w:szCs w:val="22"/>
          <w:lang w:val="en-US"/>
        </w:rPr>
        <w:t xml:space="preserve"> New Year</w:t>
      </w:r>
      <w:r w:rsidR="00E9569C" w:rsidRPr="00E9569C">
        <w:rPr>
          <w:sz w:val="22"/>
          <w:szCs w:val="22"/>
          <w:lang w:val="en-US"/>
        </w:rPr>
        <w:t xml:space="preserve"> 2024</w:t>
      </w:r>
      <w:r w:rsidR="00E9569C">
        <w:rPr>
          <w:sz w:val="22"/>
          <w:szCs w:val="22"/>
          <w:lang w:val="en-US"/>
        </w:rPr>
        <w:t>!</w:t>
      </w:r>
    </w:p>
    <w:p w14:paraId="2AA0D3BA" w14:textId="090A9599" w:rsidR="00B15DB2" w:rsidRPr="009B6E03" w:rsidRDefault="00E9569C" w:rsidP="009B6E03">
      <w:pPr>
        <w:pStyle w:val="Body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3692DEE" wp14:editId="707CCB86">
                <wp:simplePos x="0" y="0"/>
                <wp:positionH relativeFrom="column">
                  <wp:posOffset>107464</wp:posOffset>
                </wp:positionH>
                <wp:positionV relativeFrom="paragraph">
                  <wp:posOffset>4126311</wp:posOffset>
                </wp:positionV>
                <wp:extent cx="5362575" cy="247650"/>
                <wp:effectExtent l="0" t="0" r="952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18B356" w14:textId="77777777" w:rsidR="00697F0A" w:rsidRPr="008A4C48" w:rsidRDefault="00697F0A" w:rsidP="00697F0A">
                            <w:pPr>
                              <w:pStyle w:val="Caption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 w:val="24"/>
                              </w:rPr>
                            </w:pPr>
                            <w:r w:rsidRPr="008A4C48">
                              <w:t xml:space="preserve">Figure 1: </w:t>
                            </w:r>
                            <w:r>
                              <w:t xml:space="preserve">Map marking out the phases of works.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3692DE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.45pt;margin-top:324.9pt;width:422.25pt;height:1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" stroked="f">
                <v:textbox inset="0,0,0,0">
                  <w:txbxContent>
                    <w:p w14:paraId="4B18B356" w14:textId="77777777" w:rsidR="00697F0A" w:rsidRPr="008A4C48" w:rsidRDefault="00697F0A" w:rsidP="00697F0A">
                      <w:pPr>
                        <w:pStyle w:val="Caption"/>
                        <w:rPr>
                          <w:rFonts w:eastAsia="Times New Roman" w:cs="Times New Roman"/>
                          <w:noProof/>
                          <w:color w:val="231F20" w:themeColor="text1"/>
                          <w:sz w:val="24"/>
                        </w:rPr>
                      </w:pPr>
                      <w:r w:rsidRPr="008A4C48">
                        <w:t xml:space="preserve">Figure 1: </w:t>
                      </w:r>
                      <w:r>
                        <w:t xml:space="preserve">Map marking out the phases of works.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A1A3C" w14:textId="638B077A" w:rsidR="00E112AD" w:rsidRDefault="00415EAE" w:rsidP="0043443E">
      <w:pPr>
        <w:pStyle w:val="Heading1"/>
        <w:spacing w:before="0"/>
        <w:rPr>
          <w:sz w:val="24"/>
          <w:szCs w:val="28"/>
        </w:rPr>
      </w:pPr>
      <w:bookmarkStart w:id="1" w:name="_Hlk135057613"/>
      <w:r>
        <w:rPr>
          <w:sz w:val="24"/>
          <w:szCs w:val="28"/>
        </w:rPr>
        <w:lastRenderedPageBreak/>
        <w:t xml:space="preserve">What </w:t>
      </w:r>
      <w:r w:rsidR="00E112AD">
        <w:rPr>
          <w:sz w:val="24"/>
          <w:szCs w:val="28"/>
        </w:rPr>
        <w:t>to expect</w:t>
      </w:r>
    </w:p>
    <w:p w14:paraId="1F999591" w14:textId="50392751" w:rsidR="00415EAE" w:rsidRDefault="00415EAE" w:rsidP="0043443E">
      <w:pPr>
        <w:pStyle w:val="BodyText"/>
        <w:rPr>
          <w:sz w:val="22"/>
          <w:szCs w:val="22"/>
        </w:rPr>
      </w:pPr>
      <w:r w:rsidRPr="0043443E">
        <w:rPr>
          <w:b/>
          <w:bCs/>
          <w:sz w:val="22"/>
          <w:szCs w:val="22"/>
        </w:rPr>
        <w:t>Change in traffic</w:t>
      </w:r>
      <w:r>
        <w:rPr>
          <w:sz w:val="22"/>
          <w:szCs w:val="22"/>
        </w:rPr>
        <w:t xml:space="preserve">: Traffic reduced to one lane in each direction on High Street Road. </w:t>
      </w:r>
      <w:r w:rsidRPr="00524B64">
        <w:rPr>
          <w:sz w:val="22"/>
          <w:szCs w:val="22"/>
        </w:rPr>
        <w:t xml:space="preserve">An increase in traffic on the roads surrounding </w:t>
      </w:r>
      <w:r>
        <w:rPr>
          <w:sz w:val="22"/>
          <w:szCs w:val="22"/>
        </w:rPr>
        <w:t xml:space="preserve">High Street Road </w:t>
      </w:r>
      <w:r w:rsidRPr="00524B64">
        <w:rPr>
          <w:sz w:val="22"/>
          <w:szCs w:val="22"/>
        </w:rPr>
        <w:t xml:space="preserve">is anticipated. </w:t>
      </w:r>
      <w:r>
        <w:rPr>
          <w:sz w:val="22"/>
          <w:szCs w:val="22"/>
        </w:rPr>
        <w:t>Please allow for extra travel time</w:t>
      </w:r>
      <w:r w:rsidR="006B697B">
        <w:rPr>
          <w:sz w:val="22"/>
          <w:szCs w:val="22"/>
        </w:rPr>
        <w:t>.</w:t>
      </w:r>
    </w:p>
    <w:p w14:paraId="178BD6A1" w14:textId="7E0F6EAD" w:rsidR="006B697B" w:rsidRDefault="006B697B" w:rsidP="0043443E">
      <w:pPr>
        <w:pStyle w:val="BodyText"/>
        <w:rPr>
          <w:sz w:val="22"/>
          <w:szCs w:val="22"/>
        </w:rPr>
      </w:pPr>
      <w:r w:rsidRPr="0043443E">
        <w:rPr>
          <w:b/>
          <w:bCs/>
          <w:sz w:val="22"/>
          <w:szCs w:val="22"/>
        </w:rPr>
        <w:t>Detours</w:t>
      </w:r>
      <w:r>
        <w:rPr>
          <w:sz w:val="22"/>
          <w:szCs w:val="22"/>
        </w:rPr>
        <w:t xml:space="preserve">: </w:t>
      </w:r>
      <w:r w:rsidR="004E33DF">
        <w:rPr>
          <w:sz w:val="22"/>
          <w:szCs w:val="22"/>
        </w:rPr>
        <w:t>Ther</w:t>
      </w:r>
      <w:r w:rsidR="00120B3B">
        <w:rPr>
          <w:sz w:val="22"/>
          <w:szCs w:val="22"/>
        </w:rPr>
        <w:t>e</w:t>
      </w:r>
      <w:r w:rsidR="004E33DF">
        <w:rPr>
          <w:sz w:val="22"/>
          <w:szCs w:val="22"/>
        </w:rPr>
        <w:t xml:space="preserve"> </w:t>
      </w:r>
      <w:r w:rsidR="00120B3B">
        <w:rPr>
          <w:sz w:val="22"/>
          <w:szCs w:val="22"/>
        </w:rPr>
        <w:t>will</w:t>
      </w:r>
      <w:r w:rsidR="004E33DF">
        <w:rPr>
          <w:sz w:val="22"/>
          <w:szCs w:val="22"/>
        </w:rPr>
        <w:t xml:space="preserve"> be no tight turn from the side roads next to our work sites. </w:t>
      </w:r>
      <w:r>
        <w:rPr>
          <w:sz w:val="22"/>
          <w:szCs w:val="22"/>
        </w:rPr>
        <w:t>Follow detour signs</w:t>
      </w:r>
      <w:r w:rsidR="00120B3B">
        <w:rPr>
          <w:sz w:val="22"/>
          <w:szCs w:val="22"/>
        </w:rPr>
        <w:t>.</w:t>
      </w:r>
    </w:p>
    <w:p w14:paraId="0C1EF891" w14:textId="773D972D" w:rsidR="00415EAE" w:rsidRDefault="00415EAE" w:rsidP="0043443E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Safety </w:t>
      </w:r>
      <w:r w:rsidR="00403F52">
        <w:rPr>
          <w:sz w:val="22"/>
          <w:szCs w:val="22"/>
        </w:rPr>
        <w:t>barriers will</w:t>
      </w:r>
      <w:r w:rsidR="007532A1">
        <w:rPr>
          <w:sz w:val="22"/>
          <w:szCs w:val="22"/>
        </w:rPr>
        <w:t xml:space="preserve"> remain in place to keep the work site secure </w:t>
      </w:r>
      <w:r w:rsidR="00403F52">
        <w:rPr>
          <w:sz w:val="22"/>
          <w:szCs w:val="22"/>
        </w:rPr>
        <w:t>and road</w:t>
      </w:r>
      <w:r w:rsidR="007532A1">
        <w:rPr>
          <w:sz w:val="22"/>
          <w:szCs w:val="22"/>
        </w:rPr>
        <w:t xml:space="preserve"> users safe.</w:t>
      </w:r>
      <w:r w:rsidR="00B23DC9">
        <w:rPr>
          <w:sz w:val="22"/>
          <w:szCs w:val="22"/>
        </w:rPr>
        <w:t xml:space="preserve"> </w:t>
      </w:r>
    </w:p>
    <w:p w14:paraId="7487981B" w14:textId="00672733" w:rsidR="00787957" w:rsidRDefault="00787957" w:rsidP="0043443E">
      <w:pPr>
        <w:pStyle w:val="BodyText"/>
        <w:rPr>
          <w:sz w:val="22"/>
          <w:szCs w:val="22"/>
        </w:rPr>
      </w:pPr>
      <w:r w:rsidRPr="0043443E">
        <w:rPr>
          <w:b/>
          <w:bCs/>
          <w:sz w:val="22"/>
          <w:szCs w:val="22"/>
        </w:rPr>
        <w:t>Speed limit</w:t>
      </w:r>
      <w:r w:rsidR="00346677">
        <w:rPr>
          <w:sz w:val="22"/>
          <w:szCs w:val="22"/>
        </w:rPr>
        <w:t>:</w:t>
      </w:r>
      <w:r w:rsidR="00A166B0">
        <w:rPr>
          <w:sz w:val="22"/>
          <w:szCs w:val="22"/>
        </w:rPr>
        <w:t xml:space="preserve"> </w:t>
      </w:r>
      <w:r w:rsidR="00480ECD">
        <w:rPr>
          <w:sz w:val="22"/>
          <w:szCs w:val="22"/>
        </w:rPr>
        <w:t>Temporary</w:t>
      </w:r>
      <w:r w:rsidR="00A04682">
        <w:rPr>
          <w:sz w:val="22"/>
          <w:szCs w:val="22"/>
        </w:rPr>
        <w:t xml:space="preserve"> speed limits of </w:t>
      </w:r>
      <w:r w:rsidR="00480ECD">
        <w:rPr>
          <w:sz w:val="22"/>
          <w:szCs w:val="22"/>
        </w:rPr>
        <w:t>40km/</w:t>
      </w:r>
      <w:r w:rsidR="001E5F47">
        <w:rPr>
          <w:sz w:val="22"/>
          <w:szCs w:val="22"/>
        </w:rPr>
        <w:t>h</w:t>
      </w:r>
      <w:r w:rsidR="00480ECD">
        <w:rPr>
          <w:sz w:val="22"/>
          <w:szCs w:val="22"/>
        </w:rPr>
        <w:t xml:space="preserve"> will apply within the work site areas. Please</w:t>
      </w:r>
      <w:r w:rsidR="000827C5">
        <w:rPr>
          <w:sz w:val="22"/>
          <w:szCs w:val="22"/>
        </w:rPr>
        <w:t xml:space="preserve"> exercise caution and drive carefully</w:t>
      </w:r>
      <w:r w:rsidR="000827C5" w:rsidRPr="000827C5">
        <w:rPr>
          <w:sz w:val="22"/>
          <w:szCs w:val="22"/>
        </w:rPr>
        <w:t xml:space="preserve"> </w:t>
      </w:r>
      <w:r w:rsidR="000827C5">
        <w:rPr>
          <w:sz w:val="22"/>
          <w:szCs w:val="22"/>
        </w:rPr>
        <w:t>while driving past our work site</w:t>
      </w:r>
      <w:r w:rsidR="00480ECD">
        <w:rPr>
          <w:sz w:val="22"/>
          <w:szCs w:val="22"/>
        </w:rPr>
        <w:t>.</w:t>
      </w:r>
    </w:p>
    <w:p w14:paraId="234E0622" w14:textId="2E3ECB98" w:rsidR="00B15DB2" w:rsidRDefault="00A76EC1" w:rsidP="0043443E">
      <w:pPr>
        <w:pStyle w:val="ListBullet"/>
        <w:numPr>
          <w:ilvl w:val="0"/>
          <w:numId w:val="0"/>
        </w:numPr>
        <w:rPr>
          <w:sz w:val="22"/>
          <w:szCs w:val="22"/>
          <w:lang w:eastAsia="en-US"/>
        </w:rPr>
      </w:pPr>
      <w:r w:rsidRPr="0043443E">
        <w:rPr>
          <w:b/>
          <w:bCs/>
          <w:sz w:val="22"/>
          <w:szCs w:val="22"/>
          <w:lang w:val="en-US" w:eastAsia="en-US"/>
        </w:rPr>
        <w:t>Bus Service 734</w:t>
      </w:r>
      <w:r>
        <w:rPr>
          <w:sz w:val="22"/>
          <w:szCs w:val="22"/>
          <w:lang w:val="en-US" w:eastAsia="en-US"/>
        </w:rPr>
        <w:t xml:space="preserve">: </w:t>
      </w:r>
      <w:r w:rsidR="00B41A0F" w:rsidRPr="00522458">
        <w:rPr>
          <w:sz w:val="22"/>
          <w:szCs w:val="22"/>
          <w:lang w:val="en-US" w:eastAsia="en-US"/>
        </w:rPr>
        <w:t xml:space="preserve">To ensure the safety of residents, bus stops within the rolling work site </w:t>
      </w:r>
      <w:r w:rsidR="00B41A0F">
        <w:rPr>
          <w:sz w:val="22"/>
          <w:szCs w:val="22"/>
          <w:lang w:val="en-US" w:eastAsia="en-US"/>
        </w:rPr>
        <w:t>will</w:t>
      </w:r>
      <w:r w:rsidR="00B41A0F" w:rsidRPr="00522458">
        <w:rPr>
          <w:sz w:val="22"/>
          <w:szCs w:val="22"/>
          <w:lang w:val="en-US" w:eastAsia="en-US"/>
        </w:rPr>
        <w:t xml:space="preserve"> be temporarily closed</w:t>
      </w:r>
      <w:r w:rsidR="00B41A0F">
        <w:rPr>
          <w:sz w:val="22"/>
          <w:szCs w:val="22"/>
          <w:lang w:val="en-US" w:eastAsia="en-US"/>
        </w:rPr>
        <w:t>.</w:t>
      </w:r>
      <w:r w:rsidR="00B41A0F" w:rsidRPr="00522458">
        <w:rPr>
          <w:sz w:val="22"/>
          <w:szCs w:val="22"/>
          <w:lang w:val="en-US" w:eastAsia="en-US"/>
        </w:rPr>
        <w:t xml:space="preserve"> Early notice and direction </w:t>
      </w:r>
      <w:r w:rsidR="00B41A0F">
        <w:rPr>
          <w:sz w:val="22"/>
          <w:szCs w:val="22"/>
          <w:lang w:val="en-US" w:eastAsia="en-US"/>
        </w:rPr>
        <w:t xml:space="preserve">will be provided. </w:t>
      </w:r>
      <w:r w:rsidR="00B41A0F" w:rsidRPr="00F4372C">
        <w:rPr>
          <w:sz w:val="22"/>
          <w:szCs w:val="22"/>
          <w:lang w:eastAsia="en-US"/>
        </w:rPr>
        <w:t>During construction you can plan ahead using the PTV app</w:t>
      </w:r>
      <w:bookmarkEnd w:id="1"/>
      <w:r w:rsidR="00587E4D">
        <w:rPr>
          <w:sz w:val="22"/>
          <w:szCs w:val="22"/>
          <w:lang w:eastAsia="en-US"/>
        </w:rPr>
        <w:t>.</w:t>
      </w:r>
    </w:p>
    <w:p w14:paraId="06519EB9" w14:textId="77777777" w:rsidR="00E8774A" w:rsidRDefault="00E8774A" w:rsidP="0043443E">
      <w:pPr>
        <w:pStyle w:val="Heading1"/>
        <w:rPr>
          <w:sz w:val="24"/>
          <w:szCs w:val="28"/>
        </w:rPr>
      </w:pPr>
      <w:r>
        <w:rPr>
          <w:sz w:val="24"/>
          <w:szCs w:val="28"/>
        </w:rPr>
        <w:t>Community Corner</w:t>
      </w:r>
      <w:r w:rsidRPr="006E64F1">
        <w:t xml:space="preserve"> </w:t>
      </w:r>
      <w:r>
        <w:t>-</w:t>
      </w:r>
      <w:r w:rsidRPr="006E64F1">
        <w:rPr>
          <w:sz w:val="24"/>
          <w:szCs w:val="28"/>
        </w:rPr>
        <w:t>Open for business</w:t>
      </w:r>
    </w:p>
    <w:p w14:paraId="0442E498" w14:textId="6C0DEF93" w:rsidR="00E8774A" w:rsidRDefault="00E8774A" w:rsidP="0043443E">
      <w:pPr>
        <w:pStyle w:val="NormalWeb"/>
        <w:shd w:val="clear" w:color="auto" w:fill="FFFFFF"/>
        <w:rPr>
          <w:rFonts w:cs="Arial"/>
          <w:color w:val="0F0F0F"/>
          <w:sz w:val="22"/>
          <w:szCs w:val="22"/>
        </w:rPr>
      </w:pPr>
      <w:r w:rsidRPr="00923BEE">
        <w:rPr>
          <w:rFonts w:cs="Arial"/>
          <w:color w:val="0F0F0F"/>
          <w:sz w:val="22"/>
          <w:szCs w:val="22"/>
        </w:rPr>
        <w:t xml:space="preserve">The project team would like you to know that the traders who proudly operate </w:t>
      </w:r>
      <w:r w:rsidR="00C70BD2">
        <w:rPr>
          <w:rFonts w:cs="Arial"/>
          <w:color w:val="0F0F0F"/>
          <w:sz w:val="22"/>
          <w:szCs w:val="22"/>
        </w:rPr>
        <w:t>along</w:t>
      </w:r>
      <w:r w:rsidRPr="00923BEE">
        <w:rPr>
          <w:rFonts w:cs="Arial"/>
          <w:color w:val="0F0F0F"/>
          <w:sz w:val="22"/>
          <w:szCs w:val="22"/>
        </w:rPr>
        <w:t xml:space="preserve"> </w:t>
      </w:r>
      <w:r>
        <w:rPr>
          <w:rFonts w:cs="Arial"/>
          <w:color w:val="0F0F0F"/>
          <w:sz w:val="22"/>
          <w:szCs w:val="22"/>
        </w:rPr>
        <w:t>High Street Road and Blackburn Road intersection</w:t>
      </w:r>
      <w:r w:rsidRPr="00923BEE">
        <w:rPr>
          <w:rFonts w:cs="Arial"/>
          <w:color w:val="0F0F0F"/>
          <w:sz w:val="22"/>
          <w:szCs w:val="22"/>
        </w:rPr>
        <w:t xml:space="preserve"> will remain open for business during </w:t>
      </w:r>
      <w:r>
        <w:rPr>
          <w:rFonts w:cs="Arial"/>
          <w:color w:val="0F0F0F"/>
          <w:sz w:val="22"/>
          <w:szCs w:val="22"/>
        </w:rPr>
        <w:t>our works.</w:t>
      </w:r>
    </w:p>
    <w:p w14:paraId="15485657" w14:textId="77777777" w:rsidR="00E8774A" w:rsidRPr="00923BEE" w:rsidRDefault="00E8774A" w:rsidP="0043443E">
      <w:pPr>
        <w:pStyle w:val="NormalWeb"/>
        <w:shd w:val="clear" w:color="auto" w:fill="FFFFFF"/>
        <w:rPr>
          <w:rFonts w:cs="Arial"/>
          <w:color w:val="0F0F0F"/>
          <w:sz w:val="22"/>
          <w:szCs w:val="22"/>
        </w:rPr>
      </w:pPr>
    </w:p>
    <w:p w14:paraId="13250726" w14:textId="7E0B1C8D" w:rsidR="00E8774A" w:rsidRDefault="00E8774A" w:rsidP="0043443E">
      <w:pPr>
        <w:pStyle w:val="NormalWeb"/>
        <w:shd w:val="clear" w:color="auto" w:fill="FFFFFF"/>
        <w:rPr>
          <w:rFonts w:cs="Arial"/>
          <w:color w:val="0F0F0F"/>
          <w:sz w:val="22"/>
          <w:szCs w:val="22"/>
        </w:rPr>
      </w:pPr>
      <w:r w:rsidRPr="00923BEE">
        <w:rPr>
          <w:rFonts w:cs="Arial"/>
          <w:color w:val="0F0F0F"/>
          <w:sz w:val="22"/>
          <w:szCs w:val="22"/>
        </w:rPr>
        <w:t>The project team will ensure there is adequate signage, traffic management and signed detours for vehicles and pedestrians. This will ensure people can still access the community shopping precinct</w:t>
      </w:r>
      <w:r w:rsidR="003B5FC2">
        <w:rPr>
          <w:rFonts w:cs="Arial"/>
          <w:color w:val="0F0F0F"/>
          <w:sz w:val="22"/>
          <w:szCs w:val="22"/>
        </w:rPr>
        <w:t xml:space="preserve">- buy </w:t>
      </w:r>
      <w:r w:rsidR="00833EB5">
        <w:rPr>
          <w:rFonts w:cs="Arial"/>
          <w:color w:val="0F0F0F"/>
          <w:sz w:val="22"/>
          <w:szCs w:val="22"/>
        </w:rPr>
        <w:t>local,</w:t>
      </w:r>
      <w:r w:rsidR="003403BF">
        <w:rPr>
          <w:rFonts w:cs="Arial"/>
          <w:color w:val="0F0F0F"/>
          <w:sz w:val="22"/>
          <w:szCs w:val="22"/>
        </w:rPr>
        <w:t xml:space="preserve"> support local</w:t>
      </w:r>
      <w:r w:rsidRPr="00923BEE">
        <w:rPr>
          <w:rFonts w:cs="Arial"/>
          <w:color w:val="0F0F0F"/>
          <w:sz w:val="22"/>
          <w:szCs w:val="22"/>
        </w:rPr>
        <w:t>.</w:t>
      </w:r>
    </w:p>
    <w:p w14:paraId="0E8FF17C" w14:textId="77777777" w:rsidR="00E8774A" w:rsidRPr="00923BEE" w:rsidRDefault="00E8774A" w:rsidP="0043443E">
      <w:pPr>
        <w:pStyle w:val="NormalWeb"/>
        <w:shd w:val="clear" w:color="auto" w:fill="FFFFFF"/>
        <w:rPr>
          <w:rFonts w:cs="Arial"/>
          <w:color w:val="0F0F0F"/>
          <w:sz w:val="22"/>
          <w:szCs w:val="22"/>
        </w:rPr>
      </w:pPr>
    </w:p>
    <w:p w14:paraId="432FC9C2" w14:textId="77777777" w:rsidR="00E8774A" w:rsidRPr="00E8774A" w:rsidRDefault="00E8774A" w:rsidP="0043443E">
      <w:pPr>
        <w:pStyle w:val="NormalWeb"/>
        <w:shd w:val="clear" w:color="auto" w:fill="FFFFFF"/>
        <w:rPr>
          <w:rFonts w:cs="Arial"/>
          <w:color w:val="0F0F0F"/>
          <w:sz w:val="22"/>
          <w:szCs w:val="22"/>
        </w:rPr>
      </w:pPr>
      <w:r w:rsidRPr="00923BEE">
        <w:rPr>
          <w:rFonts w:cs="Arial"/>
          <w:color w:val="0F0F0F"/>
          <w:sz w:val="22"/>
          <w:szCs w:val="22"/>
        </w:rPr>
        <w:t>Please contact your local businesses for more information on opening times</w:t>
      </w:r>
      <w:r>
        <w:rPr>
          <w:rFonts w:cs="Arial"/>
          <w:color w:val="0F0F0F"/>
          <w:sz w:val="22"/>
          <w:szCs w:val="22"/>
        </w:rPr>
        <w:t>.</w:t>
      </w:r>
    </w:p>
    <w:p w14:paraId="6371D499" w14:textId="76A0242A" w:rsidR="00153C27" w:rsidRPr="0034229D" w:rsidRDefault="00153C27" w:rsidP="0043443E">
      <w:pPr>
        <w:pStyle w:val="Heading1"/>
        <w:rPr>
          <w:sz w:val="24"/>
          <w:szCs w:val="28"/>
        </w:rPr>
      </w:pPr>
      <w:r>
        <w:rPr>
          <w:sz w:val="24"/>
          <w:szCs w:val="28"/>
        </w:rPr>
        <w:t>Working hours</w:t>
      </w:r>
    </w:p>
    <w:p w14:paraId="1DAB1B36" w14:textId="51C58032" w:rsidR="00153C27" w:rsidRPr="00056AF9" w:rsidRDefault="00153C27" w:rsidP="0043443E">
      <w:pPr>
        <w:spacing w:line="257" w:lineRule="auto"/>
        <w:jc w:val="both"/>
        <w:rPr>
          <w:rFonts w:ascii="Verdana" w:hAnsi="Verdana"/>
          <w:sz w:val="22"/>
          <w:szCs w:val="22"/>
        </w:rPr>
      </w:pPr>
      <w:r w:rsidRPr="00056AF9">
        <w:rPr>
          <w:rFonts w:ascii="Verdana" w:eastAsia="Verdana" w:hAnsi="Verdana" w:cs="Verdana"/>
          <w:sz w:val="22"/>
          <w:szCs w:val="22"/>
        </w:rPr>
        <w:t>Works are scheduled to take place between Monday to Friday,</w:t>
      </w:r>
      <w:r w:rsidRPr="00056AF9">
        <w:rPr>
          <w:rFonts w:ascii="Verdana" w:hAnsi="Verdana"/>
          <w:sz w:val="22"/>
          <w:szCs w:val="22"/>
        </w:rPr>
        <w:t xml:space="preserve"> </w:t>
      </w:r>
      <w:r w:rsidRPr="00056AF9">
        <w:rPr>
          <w:rFonts w:ascii="Verdana" w:eastAsia="Verdana" w:hAnsi="Verdana" w:cs="Verdana"/>
          <w:sz w:val="22"/>
          <w:szCs w:val="22"/>
        </w:rPr>
        <w:t>7am-6pm</w:t>
      </w:r>
      <w:r w:rsidR="005165E5">
        <w:rPr>
          <w:rFonts w:ascii="Verdana" w:eastAsia="Verdana" w:hAnsi="Verdana" w:cs="Verdana"/>
          <w:sz w:val="22"/>
          <w:szCs w:val="22"/>
        </w:rPr>
        <w:t xml:space="preserve"> and Saturdays </w:t>
      </w:r>
      <w:r w:rsidR="005165E5" w:rsidRPr="00056AF9">
        <w:rPr>
          <w:rFonts w:ascii="Verdana" w:eastAsia="Verdana" w:hAnsi="Verdana" w:cs="Verdana"/>
          <w:sz w:val="22"/>
          <w:szCs w:val="22"/>
        </w:rPr>
        <w:t>7</w:t>
      </w:r>
      <w:r w:rsidR="005165E5">
        <w:rPr>
          <w:rFonts w:ascii="Verdana" w:eastAsia="Verdana" w:hAnsi="Verdana" w:cs="Verdana"/>
          <w:sz w:val="22"/>
          <w:szCs w:val="22"/>
        </w:rPr>
        <w:t xml:space="preserve"> </w:t>
      </w:r>
      <w:r w:rsidR="005165E5" w:rsidRPr="00056AF9">
        <w:rPr>
          <w:rFonts w:ascii="Verdana" w:eastAsia="Verdana" w:hAnsi="Verdana" w:cs="Verdana"/>
          <w:sz w:val="22"/>
          <w:szCs w:val="22"/>
        </w:rPr>
        <w:t>am-</w:t>
      </w:r>
      <w:r w:rsidR="005165E5">
        <w:rPr>
          <w:rFonts w:ascii="Verdana" w:eastAsia="Verdana" w:hAnsi="Verdana" w:cs="Verdana"/>
          <w:sz w:val="22"/>
          <w:szCs w:val="22"/>
        </w:rPr>
        <w:t>1</w:t>
      </w:r>
      <w:r w:rsidR="005165E5" w:rsidRPr="00056AF9">
        <w:rPr>
          <w:rFonts w:ascii="Verdana" w:eastAsia="Verdana" w:hAnsi="Verdana" w:cs="Verdana"/>
          <w:sz w:val="22"/>
          <w:szCs w:val="22"/>
        </w:rPr>
        <w:t>pm</w:t>
      </w:r>
      <w:r w:rsidRPr="00056AF9">
        <w:rPr>
          <w:rFonts w:ascii="Verdana" w:eastAsia="Verdana" w:hAnsi="Verdana" w:cs="Verdana"/>
          <w:sz w:val="22"/>
          <w:szCs w:val="22"/>
        </w:rPr>
        <w:t>. This is in line with EPA Guidelines.</w:t>
      </w:r>
    </w:p>
    <w:p w14:paraId="21A7AA69" w14:textId="5198110E" w:rsidR="00370A62" w:rsidRPr="00056AF9" w:rsidRDefault="00153C27" w:rsidP="0043443E">
      <w:pPr>
        <w:pStyle w:val="ListBullet"/>
        <w:numPr>
          <w:ilvl w:val="0"/>
          <w:numId w:val="0"/>
        </w:numPr>
        <w:jc w:val="both"/>
        <w:rPr>
          <w:sz w:val="20"/>
          <w:szCs w:val="20"/>
        </w:rPr>
      </w:pPr>
      <w:r w:rsidRPr="00056AF9">
        <w:rPr>
          <w:rFonts w:ascii="Verdana" w:eastAsia="Verdana" w:hAnsi="Verdana" w:cs="Verdana"/>
          <w:sz w:val="22"/>
          <w:szCs w:val="22"/>
        </w:rPr>
        <w:t xml:space="preserve">Prior notification will be provided if works are to occur outside standard </w:t>
      </w:r>
      <w:r w:rsidR="00056AF9" w:rsidRPr="00056AF9">
        <w:rPr>
          <w:rFonts w:ascii="Verdana" w:eastAsia="Verdana" w:hAnsi="Verdana" w:cs="Verdana"/>
          <w:sz w:val="22"/>
          <w:szCs w:val="22"/>
        </w:rPr>
        <w:t>times.</w:t>
      </w:r>
    </w:p>
    <w:p w14:paraId="08E6844B" w14:textId="1FCC622A" w:rsidR="00636764" w:rsidRDefault="00636764" w:rsidP="00636764">
      <w:pPr>
        <w:pStyle w:val="ListBullet"/>
        <w:numPr>
          <w:ilvl w:val="0"/>
          <w:numId w:val="0"/>
        </w:numPr>
        <w:ind w:left="-90"/>
        <w:rPr>
          <w:sz w:val="22"/>
          <w:szCs w:val="22"/>
        </w:rPr>
      </w:pPr>
    </w:p>
    <w:p w14:paraId="154CC948" w14:textId="57AD263D" w:rsidR="005D7E22" w:rsidRDefault="005D7E22" w:rsidP="0034229D">
      <w:pPr>
        <w:pStyle w:val="ListBullet"/>
        <w:numPr>
          <w:ilvl w:val="0"/>
          <w:numId w:val="0"/>
        </w:numPr>
        <w:ind w:left="-90"/>
        <w:rPr>
          <w:sz w:val="22"/>
          <w:szCs w:val="22"/>
        </w:rPr>
      </w:pPr>
    </w:p>
    <w:p w14:paraId="66BBC5A0" w14:textId="6042EF4F" w:rsidR="00E8774A" w:rsidRDefault="00E8774A" w:rsidP="00E572EE">
      <w:pPr>
        <w:pStyle w:val="ListBullet"/>
        <w:numPr>
          <w:ilvl w:val="0"/>
          <w:numId w:val="0"/>
        </w:numPr>
        <w:ind w:left="-90"/>
        <w:rPr>
          <w:sz w:val="22"/>
          <w:szCs w:val="22"/>
        </w:rPr>
      </w:pPr>
    </w:p>
    <w:p w14:paraId="32DD3851" w14:textId="28A0D07F" w:rsidR="00B86367" w:rsidRPr="00E572EE" w:rsidRDefault="00247F9F" w:rsidP="00E572EE">
      <w:pPr>
        <w:pStyle w:val="ListBullet"/>
        <w:numPr>
          <w:ilvl w:val="0"/>
          <w:numId w:val="0"/>
        </w:numPr>
        <w:ind w:left="-90"/>
        <w:rPr>
          <w:sz w:val="22"/>
          <w:szCs w:val="22"/>
        </w:rPr>
      </w:pPr>
      <w:r w:rsidRPr="0074639C">
        <w:rPr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1C36D5FA" wp14:editId="16962D92">
            <wp:simplePos x="0" y="0"/>
            <wp:positionH relativeFrom="column">
              <wp:posOffset>-34290</wp:posOffset>
            </wp:positionH>
            <wp:positionV relativeFrom="paragraph">
              <wp:posOffset>823568</wp:posOffset>
            </wp:positionV>
            <wp:extent cx="6486525" cy="1560195"/>
            <wp:effectExtent l="0" t="0" r="9525" b="1905"/>
            <wp:wrapNone/>
            <wp:docPr id="2" name="Picture 2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font, electric blu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367" w:rsidRPr="00E572EE" w:rsidSect="003422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10" w:right="1016" w:bottom="1134" w:left="990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125F6" w14:textId="77777777" w:rsidR="005B2FC6" w:rsidRDefault="005B2FC6" w:rsidP="00256624">
      <w:r>
        <w:separator/>
      </w:r>
    </w:p>
    <w:p w14:paraId="703A4F51" w14:textId="77777777" w:rsidR="005B2FC6" w:rsidRDefault="005B2FC6"/>
  </w:endnote>
  <w:endnote w:type="continuationSeparator" w:id="0">
    <w:p w14:paraId="474F0A5C" w14:textId="77777777" w:rsidR="005B2FC6" w:rsidRDefault="005B2FC6" w:rsidP="00256624">
      <w:r>
        <w:continuationSeparator/>
      </w:r>
    </w:p>
    <w:p w14:paraId="3E4D403E" w14:textId="77777777" w:rsidR="005B2FC6" w:rsidRDefault="005B2FC6"/>
  </w:endnote>
  <w:endnote w:type="continuationNotice" w:id="1">
    <w:p w14:paraId="6C31AECD" w14:textId="77777777" w:rsidR="005B2FC6" w:rsidRDefault="005B2FC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DF140" w14:textId="77777777" w:rsidR="00C02C80" w:rsidRDefault="00C02C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3344" w14:textId="77777777" w:rsidR="00C803C3" w:rsidRPr="008144A0" w:rsidRDefault="00C803C3" w:rsidP="00B3680B">
    <w:pPr>
      <w:pStyle w:val="FooterLine"/>
    </w:pPr>
  </w:p>
  <w:p w14:paraId="2CCD95AB" w14:textId="7BE2A987" w:rsidR="009B637D" w:rsidRPr="00F501F1" w:rsidRDefault="009B637D" w:rsidP="00B3680B">
    <w:pPr>
      <w:pStyle w:val="FooterAboutUs"/>
      <w:rPr>
        <w:sz w:val="16"/>
        <w:szCs w:val="22"/>
      </w:rPr>
    </w:pPr>
    <w:r w:rsidRPr="00F501F1">
      <w:rPr>
        <w:sz w:val="16"/>
        <w:szCs w:val="22"/>
        <w:lang w:eastAsia="en-AU"/>
      </w:rPr>
      <w:drawing>
        <wp:anchor distT="0" distB="0" distL="114300" distR="114300" simplePos="0" relativeHeight="251658241" behindDoc="1" locked="1" layoutInCell="1" allowOverlap="1" wp14:anchorId="06E26CD4" wp14:editId="3775B398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10" name="Picture 10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1F1">
      <w:rPr>
        <w:sz w:val="16"/>
        <w:szCs w:val="22"/>
        <w:lang w:eastAsia="en-AU"/>
      </w:rPr>
      <w:drawing>
        <wp:anchor distT="0" distB="0" distL="114300" distR="114300" simplePos="0" relativeHeight="251658240" behindDoc="1" locked="1" layoutInCell="1" allowOverlap="1" wp14:anchorId="397798FF" wp14:editId="3C35531E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12" name="Picture 12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1F1">
      <w:rPr>
        <w:sz w:val="16"/>
        <w:szCs w:val="22"/>
      </w:rPr>
      <w:t>Melbourne Water is owned by the Victorian Government.</w:t>
    </w:r>
    <w:r w:rsidR="0034229D" w:rsidRPr="00F501F1">
      <w:rPr>
        <w:sz w:val="16"/>
        <w:szCs w:val="22"/>
      </w:rPr>
      <w:t xml:space="preserve"> </w:t>
    </w:r>
    <w:r w:rsidRPr="00F501F1">
      <w:rPr>
        <w:sz w:val="16"/>
        <w:szCs w:val="22"/>
      </w:rPr>
      <w:t>We</w:t>
    </w:r>
    <w:r w:rsidR="00B3680B" w:rsidRPr="00F501F1">
      <w:rPr>
        <w:sz w:val="16"/>
        <w:szCs w:val="22"/>
      </w:rPr>
      <w:t> </w:t>
    </w:r>
    <w:r w:rsidRPr="00F501F1">
      <w:rPr>
        <w:sz w:val="16"/>
        <w:szCs w:val="22"/>
      </w:rPr>
      <w:t>manage Melbourne’s water supply catchments, remove and treat most of Melbourne’s sewage, and manage rivers and creeks and major drainage systems throughout the Port</w:t>
    </w:r>
    <w:r w:rsidR="00B3680B" w:rsidRPr="00F501F1">
      <w:rPr>
        <w:sz w:val="16"/>
        <w:szCs w:val="22"/>
      </w:rPr>
      <w:t> </w:t>
    </w:r>
    <w:r w:rsidRPr="00F501F1">
      <w:rPr>
        <w:sz w:val="16"/>
        <w:szCs w:val="22"/>
      </w:rPr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733DC" w14:textId="77777777" w:rsidR="00C02C80" w:rsidRDefault="00C02C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C288A" w14:textId="77777777" w:rsidR="005B2FC6" w:rsidRDefault="005B2FC6" w:rsidP="00256624">
      <w:r>
        <w:separator/>
      </w:r>
    </w:p>
  </w:footnote>
  <w:footnote w:type="continuationSeparator" w:id="0">
    <w:p w14:paraId="69EB2B8F" w14:textId="77777777" w:rsidR="005B2FC6" w:rsidRDefault="005B2FC6" w:rsidP="00256624">
      <w:r>
        <w:continuationSeparator/>
      </w:r>
    </w:p>
    <w:p w14:paraId="7DF2FD0A" w14:textId="77777777" w:rsidR="005B2FC6" w:rsidRDefault="005B2FC6"/>
  </w:footnote>
  <w:footnote w:type="continuationNotice" w:id="1">
    <w:p w14:paraId="2055BD14" w14:textId="77777777" w:rsidR="005B2FC6" w:rsidRDefault="005B2FC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54CBF" w14:textId="77777777" w:rsidR="00C02C80" w:rsidRDefault="00C02C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E042" w14:textId="78EA8803" w:rsidR="009B637D" w:rsidRDefault="00246506" w:rsidP="0034229D">
    <w:pPr>
      <w:pStyle w:val="Header"/>
      <w:tabs>
        <w:tab w:val="right" w:pos="9900"/>
      </w:tabs>
      <w:jc w:val="left"/>
    </w:pPr>
    <w:r>
      <w:rPr>
        <w:b/>
        <w:bCs/>
      </w:rPr>
      <w:t>December</w:t>
    </w:r>
    <w:r w:rsidR="00636764">
      <w:rPr>
        <w:b/>
        <w:bCs/>
      </w:rPr>
      <w:t xml:space="preserve"> </w:t>
    </w:r>
    <w:r w:rsidR="0034229D" w:rsidRPr="0034229D">
      <w:rPr>
        <w:b/>
        <w:bCs/>
      </w:rPr>
      <w:t>2023</w:t>
    </w:r>
    <w:r w:rsidR="0034229D">
      <w:tab/>
    </w:r>
    <w:r w:rsidR="0034229D">
      <w:tab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2DAF5" w14:textId="77777777" w:rsidR="00C02C80" w:rsidRDefault="00C02C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1CB16413"/>
    <w:multiLevelType w:val="hybridMultilevel"/>
    <w:tmpl w:val="DC427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FF654E9"/>
    <w:multiLevelType w:val="hybridMultilevel"/>
    <w:tmpl w:val="6D68C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9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1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2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3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15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17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8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9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1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75EB1C31"/>
    <w:multiLevelType w:val="hybridMultilevel"/>
    <w:tmpl w:val="56265F2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7"/>
  </w:num>
  <w:num w:numId="5">
    <w:abstractNumId w:val="14"/>
  </w:num>
  <w:num w:numId="6">
    <w:abstractNumId w:val="15"/>
  </w:num>
  <w:num w:numId="7">
    <w:abstractNumId w:val="7"/>
  </w:num>
  <w:num w:numId="8">
    <w:abstractNumId w:val="12"/>
  </w:num>
  <w:num w:numId="9">
    <w:abstractNumId w:val="13"/>
  </w:num>
  <w:num w:numId="10">
    <w:abstractNumId w:val="21"/>
  </w:num>
  <w:num w:numId="11">
    <w:abstractNumId w:val="5"/>
  </w:num>
  <w:num w:numId="12">
    <w:abstractNumId w:val="4"/>
  </w:num>
  <w:num w:numId="13">
    <w:abstractNumId w:val="22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370A62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2CAA"/>
    <w:rsid w:val="00013EEE"/>
    <w:rsid w:val="000144FC"/>
    <w:rsid w:val="00014A13"/>
    <w:rsid w:val="000160DB"/>
    <w:rsid w:val="000164E9"/>
    <w:rsid w:val="000168CF"/>
    <w:rsid w:val="00016B6A"/>
    <w:rsid w:val="00020425"/>
    <w:rsid w:val="0002048A"/>
    <w:rsid w:val="000230C8"/>
    <w:rsid w:val="00023619"/>
    <w:rsid w:val="000265EA"/>
    <w:rsid w:val="000343D3"/>
    <w:rsid w:val="00035205"/>
    <w:rsid w:val="00036D45"/>
    <w:rsid w:val="000374E9"/>
    <w:rsid w:val="00041613"/>
    <w:rsid w:val="0004551F"/>
    <w:rsid w:val="00050713"/>
    <w:rsid w:val="00051C26"/>
    <w:rsid w:val="00051D5C"/>
    <w:rsid w:val="00052454"/>
    <w:rsid w:val="0005252A"/>
    <w:rsid w:val="0005332D"/>
    <w:rsid w:val="0005481E"/>
    <w:rsid w:val="0005559C"/>
    <w:rsid w:val="00056024"/>
    <w:rsid w:val="00056AF9"/>
    <w:rsid w:val="000574CC"/>
    <w:rsid w:val="00060B9F"/>
    <w:rsid w:val="000634B5"/>
    <w:rsid w:val="000648B6"/>
    <w:rsid w:val="00064D1E"/>
    <w:rsid w:val="00065C6F"/>
    <w:rsid w:val="00066A4B"/>
    <w:rsid w:val="00067A55"/>
    <w:rsid w:val="00074EF6"/>
    <w:rsid w:val="0007600B"/>
    <w:rsid w:val="000764DD"/>
    <w:rsid w:val="00076CEC"/>
    <w:rsid w:val="000827C5"/>
    <w:rsid w:val="00082CAC"/>
    <w:rsid w:val="00086400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2C21"/>
    <w:rsid w:val="000A4018"/>
    <w:rsid w:val="000A64D2"/>
    <w:rsid w:val="000B07C0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782D"/>
    <w:rsid w:val="000C7BB4"/>
    <w:rsid w:val="000D01DB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1017"/>
    <w:rsid w:val="000F3362"/>
    <w:rsid w:val="000F47F5"/>
    <w:rsid w:val="000F4D26"/>
    <w:rsid w:val="000F59FB"/>
    <w:rsid w:val="000F5E55"/>
    <w:rsid w:val="000F6093"/>
    <w:rsid w:val="000F7466"/>
    <w:rsid w:val="001008EC"/>
    <w:rsid w:val="001042E1"/>
    <w:rsid w:val="0011087C"/>
    <w:rsid w:val="001112A8"/>
    <w:rsid w:val="00112A6E"/>
    <w:rsid w:val="00112EDB"/>
    <w:rsid w:val="0011371C"/>
    <w:rsid w:val="00114377"/>
    <w:rsid w:val="00116264"/>
    <w:rsid w:val="001176AC"/>
    <w:rsid w:val="00117962"/>
    <w:rsid w:val="00120B3B"/>
    <w:rsid w:val="001230A0"/>
    <w:rsid w:val="00124AB9"/>
    <w:rsid w:val="00126F98"/>
    <w:rsid w:val="0013044E"/>
    <w:rsid w:val="001320DB"/>
    <w:rsid w:val="00133CEB"/>
    <w:rsid w:val="00135AE2"/>
    <w:rsid w:val="00137A24"/>
    <w:rsid w:val="00141C25"/>
    <w:rsid w:val="00146947"/>
    <w:rsid w:val="00146C14"/>
    <w:rsid w:val="00147141"/>
    <w:rsid w:val="0014722D"/>
    <w:rsid w:val="00153331"/>
    <w:rsid w:val="001536B2"/>
    <w:rsid w:val="00153C27"/>
    <w:rsid w:val="00155B41"/>
    <w:rsid w:val="0015669A"/>
    <w:rsid w:val="001571C1"/>
    <w:rsid w:val="00157F04"/>
    <w:rsid w:val="00162508"/>
    <w:rsid w:val="0016271B"/>
    <w:rsid w:val="00164716"/>
    <w:rsid w:val="001657F1"/>
    <w:rsid w:val="00166097"/>
    <w:rsid w:val="00166E6D"/>
    <w:rsid w:val="00167C0F"/>
    <w:rsid w:val="001707C2"/>
    <w:rsid w:val="00170FC0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74D7"/>
    <w:rsid w:val="0019068B"/>
    <w:rsid w:val="00191308"/>
    <w:rsid w:val="00193A6D"/>
    <w:rsid w:val="00193C94"/>
    <w:rsid w:val="001942E7"/>
    <w:rsid w:val="00194B60"/>
    <w:rsid w:val="00195D19"/>
    <w:rsid w:val="00196EBA"/>
    <w:rsid w:val="001A3352"/>
    <w:rsid w:val="001A3695"/>
    <w:rsid w:val="001B1992"/>
    <w:rsid w:val="001B1B2B"/>
    <w:rsid w:val="001B6D41"/>
    <w:rsid w:val="001B795B"/>
    <w:rsid w:val="001C145F"/>
    <w:rsid w:val="001C1705"/>
    <w:rsid w:val="001C31C0"/>
    <w:rsid w:val="001C4EBF"/>
    <w:rsid w:val="001D39F8"/>
    <w:rsid w:val="001D3B02"/>
    <w:rsid w:val="001D5ACC"/>
    <w:rsid w:val="001D61F7"/>
    <w:rsid w:val="001D63D0"/>
    <w:rsid w:val="001D6A54"/>
    <w:rsid w:val="001E04BC"/>
    <w:rsid w:val="001E2412"/>
    <w:rsid w:val="001E3629"/>
    <w:rsid w:val="001E3E6C"/>
    <w:rsid w:val="001E5F47"/>
    <w:rsid w:val="001E6421"/>
    <w:rsid w:val="001E6674"/>
    <w:rsid w:val="001F302E"/>
    <w:rsid w:val="001F44D3"/>
    <w:rsid w:val="001F5040"/>
    <w:rsid w:val="001F5BF9"/>
    <w:rsid w:val="001F797E"/>
    <w:rsid w:val="0020269C"/>
    <w:rsid w:val="00202D57"/>
    <w:rsid w:val="002071C2"/>
    <w:rsid w:val="0020736C"/>
    <w:rsid w:val="00207596"/>
    <w:rsid w:val="002076AE"/>
    <w:rsid w:val="00211075"/>
    <w:rsid w:val="002114C3"/>
    <w:rsid w:val="0021188D"/>
    <w:rsid w:val="002132F0"/>
    <w:rsid w:val="002146AD"/>
    <w:rsid w:val="0022089F"/>
    <w:rsid w:val="002225BE"/>
    <w:rsid w:val="00222EF9"/>
    <w:rsid w:val="00224247"/>
    <w:rsid w:val="00226225"/>
    <w:rsid w:val="00232CFD"/>
    <w:rsid w:val="00232D3E"/>
    <w:rsid w:val="00233B50"/>
    <w:rsid w:val="0023624D"/>
    <w:rsid w:val="00240884"/>
    <w:rsid w:val="00241406"/>
    <w:rsid w:val="00243399"/>
    <w:rsid w:val="00243A45"/>
    <w:rsid w:val="00243B93"/>
    <w:rsid w:val="002448CB"/>
    <w:rsid w:val="00246506"/>
    <w:rsid w:val="00247AB2"/>
    <w:rsid w:val="00247DAF"/>
    <w:rsid w:val="00247F9F"/>
    <w:rsid w:val="0025626D"/>
    <w:rsid w:val="00256560"/>
    <w:rsid w:val="00256624"/>
    <w:rsid w:val="00257F30"/>
    <w:rsid w:val="00260CB3"/>
    <w:rsid w:val="0026110A"/>
    <w:rsid w:val="00262ACE"/>
    <w:rsid w:val="00263D7E"/>
    <w:rsid w:val="00265C0D"/>
    <w:rsid w:val="0026655E"/>
    <w:rsid w:val="00271548"/>
    <w:rsid w:val="002715E9"/>
    <w:rsid w:val="0027240B"/>
    <w:rsid w:val="00274C38"/>
    <w:rsid w:val="00274DED"/>
    <w:rsid w:val="00275872"/>
    <w:rsid w:val="00276FC9"/>
    <w:rsid w:val="0027759D"/>
    <w:rsid w:val="00283EA9"/>
    <w:rsid w:val="002857D1"/>
    <w:rsid w:val="002859AF"/>
    <w:rsid w:val="00290429"/>
    <w:rsid w:val="00291548"/>
    <w:rsid w:val="002953E2"/>
    <w:rsid w:val="00295B09"/>
    <w:rsid w:val="002975DF"/>
    <w:rsid w:val="00297C2D"/>
    <w:rsid w:val="002A0A44"/>
    <w:rsid w:val="002A11B8"/>
    <w:rsid w:val="002A175E"/>
    <w:rsid w:val="002A424A"/>
    <w:rsid w:val="002A4DB4"/>
    <w:rsid w:val="002A7D81"/>
    <w:rsid w:val="002B118F"/>
    <w:rsid w:val="002B23F8"/>
    <w:rsid w:val="002B4A7C"/>
    <w:rsid w:val="002B4A85"/>
    <w:rsid w:val="002B6B22"/>
    <w:rsid w:val="002B742D"/>
    <w:rsid w:val="002B78E8"/>
    <w:rsid w:val="002B790E"/>
    <w:rsid w:val="002B7B5A"/>
    <w:rsid w:val="002C02B3"/>
    <w:rsid w:val="002C37A5"/>
    <w:rsid w:val="002D0F64"/>
    <w:rsid w:val="002D21C9"/>
    <w:rsid w:val="002D2577"/>
    <w:rsid w:val="002D2A80"/>
    <w:rsid w:val="002D2D1D"/>
    <w:rsid w:val="002D7AA5"/>
    <w:rsid w:val="002E0ED2"/>
    <w:rsid w:val="002E3000"/>
    <w:rsid w:val="002E34C5"/>
    <w:rsid w:val="002E3829"/>
    <w:rsid w:val="002E4E4D"/>
    <w:rsid w:val="002E5E0C"/>
    <w:rsid w:val="002E6528"/>
    <w:rsid w:val="002E74D1"/>
    <w:rsid w:val="002F1B7F"/>
    <w:rsid w:val="002F3731"/>
    <w:rsid w:val="002F6454"/>
    <w:rsid w:val="002F647B"/>
    <w:rsid w:val="00301647"/>
    <w:rsid w:val="00302532"/>
    <w:rsid w:val="0030259D"/>
    <w:rsid w:val="00302A0A"/>
    <w:rsid w:val="0030427C"/>
    <w:rsid w:val="0031211F"/>
    <w:rsid w:val="00312C3E"/>
    <w:rsid w:val="00315198"/>
    <w:rsid w:val="00316DFD"/>
    <w:rsid w:val="003172A7"/>
    <w:rsid w:val="00317D2D"/>
    <w:rsid w:val="003213E9"/>
    <w:rsid w:val="003217AA"/>
    <w:rsid w:val="00325018"/>
    <w:rsid w:val="00325069"/>
    <w:rsid w:val="00325E0A"/>
    <w:rsid w:val="00326E64"/>
    <w:rsid w:val="003277B4"/>
    <w:rsid w:val="00331625"/>
    <w:rsid w:val="00331931"/>
    <w:rsid w:val="003337C6"/>
    <w:rsid w:val="003347F7"/>
    <w:rsid w:val="003403BF"/>
    <w:rsid w:val="00340F88"/>
    <w:rsid w:val="00341D4C"/>
    <w:rsid w:val="0034229D"/>
    <w:rsid w:val="003425C3"/>
    <w:rsid w:val="00343100"/>
    <w:rsid w:val="00343F93"/>
    <w:rsid w:val="00346677"/>
    <w:rsid w:val="00346ADF"/>
    <w:rsid w:val="00347812"/>
    <w:rsid w:val="0035068B"/>
    <w:rsid w:val="0035206E"/>
    <w:rsid w:val="003618A4"/>
    <w:rsid w:val="00361ECA"/>
    <w:rsid w:val="0036258B"/>
    <w:rsid w:val="003644B9"/>
    <w:rsid w:val="00366E1B"/>
    <w:rsid w:val="00370000"/>
    <w:rsid w:val="00370A62"/>
    <w:rsid w:val="003753F7"/>
    <w:rsid w:val="003756A1"/>
    <w:rsid w:val="003763C4"/>
    <w:rsid w:val="003803CA"/>
    <w:rsid w:val="003824AA"/>
    <w:rsid w:val="003826E3"/>
    <w:rsid w:val="00383FF6"/>
    <w:rsid w:val="00386286"/>
    <w:rsid w:val="00390250"/>
    <w:rsid w:val="00391AF0"/>
    <w:rsid w:val="0039477E"/>
    <w:rsid w:val="00396D03"/>
    <w:rsid w:val="003972DF"/>
    <w:rsid w:val="003A4666"/>
    <w:rsid w:val="003A5DC4"/>
    <w:rsid w:val="003A6185"/>
    <w:rsid w:val="003A775C"/>
    <w:rsid w:val="003A7E6D"/>
    <w:rsid w:val="003B0A21"/>
    <w:rsid w:val="003B1D62"/>
    <w:rsid w:val="003B2E0D"/>
    <w:rsid w:val="003B53BD"/>
    <w:rsid w:val="003B5FC2"/>
    <w:rsid w:val="003B74BE"/>
    <w:rsid w:val="003B75ED"/>
    <w:rsid w:val="003C25F9"/>
    <w:rsid w:val="003C2C0D"/>
    <w:rsid w:val="003C2C66"/>
    <w:rsid w:val="003C300B"/>
    <w:rsid w:val="003C384A"/>
    <w:rsid w:val="003C3B57"/>
    <w:rsid w:val="003C651E"/>
    <w:rsid w:val="003D1B95"/>
    <w:rsid w:val="003D30F2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A32"/>
    <w:rsid w:val="003F2975"/>
    <w:rsid w:val="003F38A2"/>
    <w:rsid w:val="003F3A15"/>
    <w:rsid w:val="003F5238"/>
    <w:rsid w:val="003F782D"/>
    <w:rsid w:val="004015D5"/>
    <w:rsid w:val="0040292D"/>
    <w:rsid w:val="00403F52"/>
    <w:rsid w:val="0040743E"/>
    <w:rsid w:val="00407885"/>
    <w:rsid w:val="004100F3"/>
    <w:rsid w:val="0041059F"/>
    <w:rsid w:val="00414C7D"/>
    <w:rsid w:val="00415EAE"/>
    <w:rsid w:val="00417333"/>
    <w:rsid w:val="004178B0"/>
    <w:rsid w:val="00417EBE"/>
    <w:rsid w:val="0042583F"/>
    <w:rsid w:val="00431B86"/>
    <w:rsid w:val="004327E1"/>
    <w:rsid w:val="004335DB"/>
    <w:rsid w:val="00433F43"/>
    <w:rsid w:val="0043443E"/>
    <w:rsid w:val="00435D30"/>
    <w:rsid w:val="00436175"/>
    <w:rsid w:val="00437842"/>
    <w:rsid w:val="0044145F"/>
    <w:rsid w:val="004435BE"/>
    <w:rsid w:val="00445202"/>
    <w:rsid w:val="00445D2A"/>
    <w:rsid w:val="00452294"/>
    <w:rsid w:val="00452568"/>
    <w:rsid w:val="00453ADC"/>
    <w:rsid w:val="004547DD"/>
    <w:rsid w:val="004551B7"/>
    <w:rsid w:val="00455795"/>
    <w:rsid w:val="00455994"/>
    <w:rsid w:val="0045796F"/>
    <w:rsid w:val="00460B70"/>
    <w:rsid w:val="00461991"/>
    <w:rsid w:val="004620C7"/>
    <w:rsid w:val="00462D7C"/>
    <w:rsid w:val="00463E1E"/>
    <w:rsid w:val="00466199"/>
    <w:rsid w:val="004664F8"/>
    <w:rsid w:val="00467742"/>
    <w:rsid w:val="00471DAF"/>
    <w:rsid w:val="00472EC8"/>
    <w:rsid w:val="004744DC"/>
    <w:rsid w:val="00475145"/>
    <w:rsid w:val="00475624"/>
    <w:rsid w:val="00475F2F"/>
    <w:rsid w:val="004766F8"/>
    <w:rsid w:val="00480ECD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95E6A"/>
    <w:rsid w:val="004A780F"/>
    <w:rsid w:val="004B2721"/>
    <w:rsid w:val="004B2F55"/>
    <w:rsid w:val="004B40AB"/>
    <w:rsid w:val="004B5875"/>
    <w:rsid w:val="004C118A"/>
    <w:rsid w:val="004C2263"/>
    <w:rsid w:val="004C4381"/>
    <w:rsid w:val="004C54D9"/>
    <w:rsid w:val="004C6BD5"/>
    <w:rsid w:val="004C6E0D"/>
    <w:rsid w:val="004D085E"/>
    <w:rsid w:val="004D11C9"/>
    <w:rsid w:val="004D1A1A"/>
    <w:rsid w:val="004D3ACE"/>
    <w:rsid w:val="004D432F"/>
    <w:rsid w:val="004D5882"/>
    <w:rsid w:val="004E08E2"/>
    <w:rsid w:val="004E2E7E"/>
    <w:rsid w:val="004E33DF"/>
    <w:rsid w:val="004E60F4"/>
    <w:rsid w:val="004E78B5"/>
    <w:rsid w:val="004F03F3"/>
    <w:rsid w:val="004F0FB3"/>
    <w:rsid w:val="004F5C09"/>
    <w:rsid w:val="004F620D"/>
    <w:rsid w:val="004F6B8D"/>
    <w:rsid w:val="00500C6B"/>
    <w:rsid w:val="005021BD"/>
    <w:rsid w:val="00503F05"/>
    <w:rsid w:val="00504037"/>
    <w:rsid w:val="005040D3"/>
    <w:rsid w:val="005042EF"/>
    <w:rsid w:val="005047D7"/>
    <w:rsid w:val="0050492D"/>
    <w:rsid w:val="00507966"/>
    <w:rsid w:val="00510E09"/>
    <w:rsid w:val="0051110F"/>
    <w:rsid w:val="00513D22"/>
    <w:rsid w:val="005165E5"/>
    <w:rsid w:val="0052142D"/>
    <w:rsid w:val="00531BE4"/>
    <w:rsid w:val="00532360"/>
    <w:rsid w:val="005327B9"/>
    <w:rsid w:val="00533FE1"/>
    <w:rsid w:val="0053703D"/>
    <w:rsid w:val="00542301"/>
    <w:rsid w:val="005423F5"/>
    <w:rsid w:val="00542CE9"/>
    <w:rsid w:val="00544D97"/>
    <w:rsid w:val="00546D44"/>
    <w:rsid w:val="005516A4"/>
    <w:rsid w:val="005542F9"/>
    <w:rsid w:val="00554A12"/>
    <w:rsid w:val="00560B95"/>
    <w:rsid w:val="00565168"/>
    <w:rsid w:val="005664B7"/>
    <w:rsid w:val="00566E04"/>
    <w:rsid w:val="00573E71"/>
    <w:rsid w:val="00576965"/>
    <w:rsid w:val="005808C1"/>
    <w:rsid w:val="00582406"/>
    <w:rsid w:val="00582B69"/>
    <w:rsid w:val="0058733E"/>
    <w:rsid w:val="00587E4D"/>
    <w:rsid w:val="005916FB"/>
    <w:rsid w:val="00593334"/>
    <w:rsid w:val="0059378B"/>
    <w:rsid w:val="00593EF8"/>
    <w:rsid w:val="0059534A"/>
    <w:rsid w:val="00596260"/>
    <w:rsid w:val="005A09FD"/>
    <w:rsid w:val="005A16A6"/>
    <w:rsid w:val="005A46E2"/>
    <w:rsid w:val="005A5884"/>
    <w:rsid w:val="005B0680"/>
    <w:rsid w:val="005B24C9"/>
    <w:rsid w:val="005B2FC6"/>
    <w:rsid w:val="005B3ABD"/>
    <w:rsid w:val="005B5DA0"/>
    <w:rsid w:val="005B6B22"/>
    <w:rsid w:val="005C0DAF"/>
    <w:rsid w:val="005C1E38"/>
    <w:rsid w:val="005C2A19"/>
    <w:rsid w:val="005C3AFE"/>
    <w:rsid w:val="005C3EF5"/>
    <w:rsid w:val="005C6A09"/>
    <w:rsid w:val="005D21B8"/>
    <w:rsid w:val="005D3BC3"/>
    <w:rsid w:val="005D5A04"/>
    <w:rsid w:val="005D7E22"/>
    <w:rsid w:val="005E4088"/>
    <w:rsid w:val="005E4214"/>
    <w:rsid w:val="005E5527"/>
    <w:rsid w:val="005E69D4"/>
    <w:rsid w:val="005F0414"/>
    <w:rsid w:val="005F277D"/>
    <w:rsid w:val="005F2FD2"/>
    <w:rsid w:val="005F3BFD"/>
    <w:rsid w:val="005F4F22"/>
    <w:rsid w:val="005F4F76"/>
    <w:rsid w:val="006039DD"/>
    <w:rsid w:val="00603CE8"/>
    <w:rsid w:val="00604B4C"/>
    <w:rsid w:val="00605ECF"/>
    <w:rsid w:val="00607178"/>
    <w:rsid w:val="00610636"/>
    <w:rsid w:val="00610D6E"/>
    <w:rsid w:val="00612169"/>
    <w:rsid w:val="0061394B"/>
    <w:rsid w:val="00616561"/>
    <w:rsid w:val="00616D97"/>
    <w:rsid w:val="006178AE"/>
    <w:rsid w:val="00622CE8"/>
    <w:rsid w:val="00623492"/>
    <w:rsid w:val="00624242"/>
    <w:rsid w:val="00624360"/>
    <w:rsid w:val="006310A2"/>
    <w:rsid w:val="006314F6"/>
    <w:rsid w:val="00632211"/>
    <w:rsid w:val="00632F36"/>
    <w:rsid w:val="006364F7"/>
    <w:rsid w:val="00636764"/>
    <w:rsid w:val="0063799B"/>
    <w:rsid w:val="00637E93"/>
    <w:rsid w:val="00641ED0"/>
    <w:rsid w:val="006451D0"/>
    <w:rsid w:val="006473C2"/>
    <w:rsid w:val="00650735"/>
    <w:rsid w:val="00650F8A"/>
    <w:rsid w:val="0065529A"/>
    <w:rsid w:val="0065751D"/>
    <w:rsid w:val="006577CC"/>
    <w:rsid w:val="00657B68"/>
    <w:rsid w:val="0066034F"/>
    <w:rsid w:val="0066072A"/>
    <w:rsid w:val="00663073"/>
    <w:rsid w:val="00663F50"/>
    <w:rsid w:val="00664075"/>
    <w:rsid w:val="00665B44"/>
    <w:rsid w:val="00672F1B"/>
    <w:rsid w:val="006730D3"/>
    <w:rsid w:val="0067478C"/>
    <w:rsid w:val="006757AD"/>
    <w:rsid w:val="006769CB"/>
    <w:rsid w:val="00677476"/>
    <w:rsid w:val="00677CF9"/>
    <w:rsid w:val="006808A4"/>
    <w:rsid w:val="006838F2"/>
    <w:rsid w:val="00685CEE"/>
    <w:rsid w:val="00690277"/>
    <w:rsid w:val="00691348"/>
    <w:rsid w:val="00691461"/>
    <w:rsid w:val="00691F19"/>
    <w:rsid w:val="00697F0A"/>
    <w:rsid w:val="006A082C"/>
    <w:rsid w:val="006A0EE1"/>
    <w:rsid w:val="006A384C"/>
    <w:rsid w:val="006A69CB"/>
    <w:rsid w:val="006A741E"/>
    <w:rsid w:val="006B0408"/>
    <w:rsid w:val="006B286A"/>
    <w:rsid w:val="006B36BE"/>
    <w:rsid w:val="006B45FE"/>
    <w:rsid w:val="006B4CED"/>
    <w:rsid w:val="006B511E"/>
    <w:rsid w:val="006B5BAA"/>
    <w:rsid w:val="006B6971"/>
    <w:rsid w:val="006B697B"/>
    <w:rsid w:val="006B6A6F"/>
    <w:rsid w:val="006B772C"/>
    <w:rsid w:val="006C287F"/>
    <w:rsid w:val="006C5FC0"/>
    <w:rsid w:val="006C6F24"/>
    <w:rsid w:val="006C756E"/>
    <w:rsid w:val="006D09A7"/>
    <w:rsid w:val="006D1319"/>
    <w:rsid w:val="006D147C"/>
    <w:rsid w:val="006D2896"/>
    <w:rsid w:val="006D35DB"/>
    <w:rsid w:val="006D51BE"/>
    <w:rsid w:val="006E0064"/>
    <w:rsid w:val="006E0FAB"/>
    <w:rsid w:val="006E1136"/>
    <w:rsid w:val="006E5063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4828"/>
    <w:rsid w:val="00715639"/>
    <w:rsid w:val="00717478"/>
    <w:rsid w:val="00720ABD"/>
    <w:rsid w:val="00722328"/>
    <w:rsid w:val="0072483E"/>
    <w:rsid w:val="007249F2"/>
    <w:rsid w:val="00724E16"/>
    <w:rsid w:val="007257E3"/>
    <w:rsid w:val="00727F09"/>
    <w:rsid w:val="00732488"/>
    <w:rsid w:val="0073604F"/>
    <w:rsid w:val="0073663C"/>
    <w:rsid w:val="00737F14"/>
    <w:rsid w:val="0074073C"/>
    <w:rsid w:val="00742B33"/>
    <w:rsid w:val="00744138"/>
    <w:rsid w:val="00745894"/>
    <w:rsid w:val="007461F7"/>
    <w:rsid w:val="0074639C"/>
    <w:rsid w:val="007475B7"/>
    <w:rsid w:val="00747643"/>
    <w:rsid w:val="00751956"/>
    <w:rsid w:val="007532A1"/>
    <w:rsid w:val="00753CBF"/>
    <w:rsid w:val="00754A6E"/>
    <w:rsid w:val="0075649A"/>
    <w:rsid w:val="00756864"/>
    <w:rsid w:val="00760D0A"/>
    <w:rsid w:val="007619C4"/>
    <w:rsid w:val="00762184"/>
    <w:rsid w:val="00762550"/>
    <w:rsid w:val="00763FAB"/>
    <w:rsid w:val="00764D97"/>
    <w:rsid w:val="007661B9"/>
    <w:rsid w:val="007663EC"/>
    <w:rsid w:val="00766D74"/>
    <w:rsid w:val="007706BC"/>
    <w:rsid w:val="00772DF7"/>
    <w:rsid w:val="007749C7"/>
    <w:rsid w:val="0077721A"/>
    <w:rsid w:val="00780B8F"/>
    <w:rsid w:val="00781783"/>
    <w:rsid w:val="00781974"/>
    <w:rsid w:val="00781B0C"/>
    <w:rsid w:val="00782A2E"/>
    <w:rsid w:val="0078301F"/>
    <w:rsid w:val="007837DE"/>
    <w:rsid w:val="00783FF2"/>
    <w:rsid w:val="00787561"/>
    <w:rsid w:val="00787957"/>
    <w:rsid w:val="00787BEB"/>
    <w:rsid w:val="007909A5"/>
    <w:rsid w:val="00792D28"/>
    <w:rsid w:val="007979DD"/>
    <w:rsid w:val="007A20D0"/>
    <w:rsid w:val="007B1032"/>
    <w:rsid w:val="007B6990"/>
    <w:rsid w:val="007B71B3"/>
    <w:rsid w:val="007B724E"/>
    <w:rsid w:val="007C22E7"/>
    <w:rsid w:val="007C42C1"/>
    <w:rsid w:val="007C5053"/>
    <w:rsid w:val="007C6961"/>
    <w:rsid w:val="007C6D10"/>
    <w:rsid w:val="007D59C9"/>
    <w:rsid w:val="007D59F2"/>
    <w:rsid w:val="007D64CF"/>
    <w:rsid w:val="007D6B92"/>
    <w:rsid w:val="007E0CF1"/>
    <w:rsid w:val="007E16E5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5BCE"/>
    <w:rsid w:val="008078A9"/>
    <w:rsid w:val="008112C9"/>
    <w:rsid w:val="0081135E"/>
    <w:rsid w:val="00811B1B"/>
    <w:rsid w:val="0081324A"/>
    <w:rsid w:val="008134B5"/>
    <w:rsid w:val="008141A8"/>
    <w:rsid w:val="008144A0"/>
    <w:rsid w:val="008145A3"/>
    <w:rsid w:val="008145DD"/>
    <w:rsid w:val="00815342"/>
    <w:rsid w:val="00815C94"/>
    <w:rsid w:val="008177C6"/>
    <w:rsid w:val="00817B01"/>
    <w:rsid w:val="00820259"/>
    <w:rsid w:val="0082411F"/>
    <w:rsid w:val="00824C66"/>
    <w:rsid w:val="008263F2"/>
    <w:rsid w:val="00830A76"/>
    <w:rsid w:val="00831C65"/>
    <w:rsid w:val="00833EB5"/>
    <w:rsid w:val="008343EF"/>
    <w:rsid w:val="008346EA"/>
    <w:rsid w:val="00834C64"/>
    <w:rsid w:val="00835C6A"/>
    <w:rsid w:val="00837DD7"/>
    <w:rsid w:val="00840F2D"/>
    <w:rsid w:val="008436C6"/>
    <w:rsid w:val="008473E4"/>
    <w:rsid w:val="00852D2C"/>
    <w:rsid w:val="00853D82"/>
    <w:rsid w:val="00853F2C"/>
    <w:rsid w:val="00854EF1"/>
    <w:rsid w:val="00856FC8"/>
    <w:rsid w:val="0086168A"/>
    <w:rsid w:val="008625C9"/>
    <w:rsid w:val="00863547"/>
    <w:rsid w:val="00864874"/>
    <w:rsid w:val="0086499C"/>
    <w:rsid w:val="00864D16"/>
    <w:rsid w:val="00867D73"/>
    <w:rsid w:val="00870A00"/>
    <w:rsid w:val="008717E0"/>
    <w:rsid w:val="008719A5"/>
    <w:rsid w:val="00873815"/>
    <w:rsid w:val="00874A60"/>
    <w:rsid w:val="008802B7"/>
    <w:rsid w:val="00880AE5"/>
    <w:rsid w:val="00880E76"/>
    <w:rsid w:val="008857B7"/>
    <w:rsid w:val="00890263"/>
    <w:rsid w:val="00893405"/>
    <w:rsid w:val="00894DB9"/>
    <w:rsid w:val="00896F54"/>
    <w:rsid w:val="0089760C"/>
    <w:rsid w:val="008A03A9"/>
    <w:rsid w:val="008A0940"/>
    <w:rsid w:val="008A16EF"/>
    <w:rsid w:val="008A2F1E"/>
    <w:rsid w:val="008A3E42"/>
    <w:rsid w:val="008A4B37"/>
    <w:rsid w:val="008A4C48"/>
    <w:rsid w:val="008A67A7"/>
    <w:rsid w:val="008A6B90"/>
    <w:rsid w:val="008A7136"/>
    <w:rsid w:val="008A7EC1"/>
    <w:rsid w:val="008B10A3"/>
    <w:rsid w:val="008B77CC"/>
    <w:rsid w:val="008C2659"/>
    <w:rsid w:val="008C29E4"/>
    <w:rsid w:val="008C4EDA"/>
    <w:rsid w:val="008C5964"/>
    <w:rsid w:val="008C6D20"/>
    <w:rsid w:val="008D118E"/>
    <w:rsid w:val="008D220B"/>
    <w:rsid w:val="008D2A7D"/>
    <w:rsid w:val="008D53CB"/>
    <w:rsid w:val="008D5739"/>
    <w:rsid w:val="008D5D50"/>
    <w:rsid w:val="008D6CEE"/>
    <w:rsid w:val="008E0AAD"/>
    <w:rsid w:val="008E1714"/>
    <w:rsid w:val="008E1A05"/>
    <w:rsid w:val="008E1B5F"/>
    <w:rsid w:val="008E3B77"/>
    <w:rsid w:val="008E4978"/>
    <w:rsid w:val="008E4B5F"/>
    <w:rsid w:val="008E6956"/>
    <w:rsid w:val="008E7E66"/>
    <w:rsid w:val="008F2B26"/>
    <w:rsid w:val="008F60D2"/>
    <w:rsid w:val="0090040F"/>
    <w:rsid w:val="00900C0C"/>
    <w:rsid w:val="00901DE1"/>
    <w:rsid w:val="009056C1"/>
    <w:rsid w:val="0091073A"/>
    <w:rsid w:val="00910879"/>
    <w:rsid w:val="00912521"/>
    <w:rsid w:val="00917721"/>
    <w:rsid w:val="00920056"/>
    <w:rsid w:val="009206AD"/>
    <w:rsid w:val="009232A6"/>
    <w:rsid w:val="00924D96"/>
    <w:rsid w:val="0092562A"/>
    <w:rsid w:val="0093292E"/>
    <w:rsid w:val="009337AC"/>
    <w:rsid w:val="00935A50"/>
    <w:rsid w:val="00940A90"/>
    <w:rsid w:val="009435EC"/>
    <w:rsid w:val="00943D1A"/>
    <w:rsid w:val="009445B6"/>
    <w:rsid w:val="009446B4"/>
    <w:rsid w:val="00945CD2"/>
    <w:rsid w:val="0094658C"/>
    <w:rsid w:val="009507FC"/>
    <w:rsid w:val="00952061"/>
    <w:rsid w:val="0095276B"/>
    <w:rsid w:val="00952E11"/>
    <w:rsid w:val="00953333"/>
    <w:rsid w:val="00960ACB"/>
    <w:rsid w:val="009634F4"/>
    <w:rsid w:val="00964840"/>
    <w:rsid w:val="00964BBF"/>
    <w:rsid w:val="00970331"/>
    <w:rsid w:val="00971624"/>
    <w:rsid w:val="0097248E"/>
    <w:rsid w:val="009737A0"/>
    <w:rsid w:val="00973EB7"/>
    <w:rsid w:val="0097651A"/>
    <w:rsid w:val="009773C9"/>
    <w:rsid w:val="00977AB7"/>
    <w:rsid w:val="00977E0B"/>
    <w:rsid w:val="00980559"/>
    <w:rsid w:val="0098228C"/>
    <w:rsid w:val="009832DC"/>
    <w:rsid w:val="009840C0"/>
    <w:rsid w:val="00984322"/>
    <w:rsid w:val="009848DE"/>
    <w:rsid w:val="00990CCA"/>
    <w:rsid w:val="00990EE2"/>
    <w:rsid w:val="00993EF6"/>
    <w:rsid w:val="0099409A"/>
    <w:rsid w:val="009A2C7E"/>
    <w:rsid w:val="009A4954"/>
    <w:rsid w:val="009A5206"/>
    <w:rsid w:val="009A5A0E"/>
    <w:rsid w:val="009A7103"/>
    <w:rsid w:val="009A7701"/>
    <w:rsid w:val="009A78D4"/>
    <w:rsid w:val="009B0FBD"/>
    <w:rsid w:val="009B1397"/>
    <w:rsid w:val="009B3540"/>
    <w:rsid w:val="009B3B6E"/>
    <w:rsid w:val="009B637D"/>
    <w:rsid w:val="009B656B"/>
    <w:rsid w:val="009B6E03"/>
    <w:rsid w:val="009C016A"/>
    <w:rsid w:val="009C058E"/>
    <w:rsid w:val="009C14EC"/>
    <w:rsid w:val="009C27D3"/>
    <w:rsid w:val="009C33D1"/>
    <w:rsid w:val="009C6542"/>
    <w:rsid w:val="009C76BC"/>
    <w:rsid w:val="009D01DD"/>
    <w:rsid w:val="009D02EA"/>
    <w:rsid w:val="009D09FE"/>
    <w:rsid w:val="009D11B3"/>
    <w:rsid w:val="009D1D76"/>
    <w:rsid w:val="009D246B"/>
    <w:rsid w:val="009D4706"/>
    <w:rsid w:val="009E0460"/>
    <w:rsid w:val="009E1A8E"/>
    <w:rsid w:val="009E218A"/>
    <w:rsid w:val="009E2EA2"/>
    <w:rsid w:val="009E51E9"/>
    <w:rsid w:val="009E5D91"/>
    <w:rsid w:val="009E6F06"/>
    <w:rsid w:val="009E7348"/>
    <w:rsid w:val="009F1014"/>
    <w:rsid w:val="009F28C7"/>
    <w:rsid w:val="009F2945"/>
    <w:rsid w:val="009F7F58"/>
    <w:rsid w:val="00A0274E"/>
    <w:rsid w:val="00A037E2"/>
    <w:rsid w:val="00A04682"/>
    <w:rsid w:val="00A05B0B"/>
    <w:rsid w:val="00A13BA1"/>
    <w:rsid w:val="00A158EC"/>
    <w:rsid w:val="00A166B0"/>
    <w:rsid w:val="00A20D7A"/>
    <w:rsid w:val="00A215CB"/>
    <w:rsid w:val="00A23A5B"/>
    <w:rsid w:val="00A2568B"/>
    <w:rsid w:val="00A27269"/>
    <w:rsid w:val="00A272A7"/>
    <w:rsid w:val="00A30C5B"/>
    <w:rsid w:val="00A323FA"/>
    <w:rsid w:val="00A32C09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35C6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9AB"/>
    <w:rsid w:val="00A70AE6"/>
    <w:rsid w:val="00A71D1D"/>
    <w:rsid w:val="00A72C67"/>
    <w:rsid w:val="00A73F7E"/>
    <w:rsid w:val="00A76776"/>
    <w:rsid w:val="00A76899"/>
    <w:rsid w:val="00A769E9"/>
    <w:rsid w:val="00A76EC1"/>
    <w:rsid w:val="00A82495"/>
    <w:rsid w:val="00A82DC0"/>
    <w:rsid w:val="00A91763"/>
    <w:rsid w:val="00A94064"/>
    <w:rsid w:val="00A952E5"/>
    <w:rsid w:val="00A9594B"/>
    <w:rsid w:val="00A97EF3"/>
    <w:rsid w:val="00AA318A"/>
    <w:rsid w:val="00AA50EC"/>
    <w:rsid w:val="00AB36A1"/>
    <w:rsid w:val="00AC001C"/>
    <w:rsid w:val="00AC277F"/>
    <w:rsid w:val="00AC6A9B"/>
    <w:rsid w:val="00AC7F8F"/>
    <w:rsid w:val="00AD0C45"/>
    <w:rsid w:val="00AD1B5F"/>
    <w:rsid w:val="00AD28F7"/>
    <w:rsid w:val="00AD2CD6"/>
    <w:rsid w:val="00AD2EA1"/>
    <w:rsid w:val="00AD3168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F1E3A"/>
    <w:rsid w:val="00AF1F43"/>
    <w:rsid w:val="00AF2674"/>
    <w:rsid w:val="00AF276B"/>
    <w:rsid w:val="00AF28CA"/>
    <w:rsid w:val="00AF5F7A"/>
    <w:rsid w:val="00AF6F98"/>
    <w:rsid w:val="00B01604"/>
    <w:rsid w:val="00B0258A"/>
    <w:rsid w:val="00B0610E"/>
    <w:rsid w:val="00B149D2"/>
    <w:rsid w:val="00B151D3"/>
    <w:rsid w:val="00B15DB2"/>
    <w:rsid w:val="00B16D88"/>
    <w:rsid w:val="00B16E6E"/>
    <w:rsid w:val="00B202A1"/>
    <w:rsid w:val="00B213F2"/>
    <w:rsid w:val="00B21456"/>
    <w:rsid w:val="00B21E16"/>
    <w:rsid w:val="00B23DC9"/>
    <w:rsid w:val="00B25250"/>
    <w:rsid w:val="00B26540"/>
    <w:rsid w:val="00B316A1"/>
    <w:rsid w:val="00B3345B"/>
    <w:rsid w:val="00B34754"/>
    <w:rsid w:val="00B34C4F"/>
    <w:rsid w:val="00B34F72"/>
    <w:rsid w:val="00B35B06"/>
    <w:rsid w:val="00B3680B"/>
    <w:rsid w:val="00B36966"/>
    <w:rsid w:val="00B37969"/>
    <w:rsid w:val="00B41A0F"/>
    <w:rsid w:val="00B4269D"/>
    <w:rsid w:val="00B4280D"/>
    <w:rsid w:val="00B43659"/>
    <w:rsid w:val="00B4487F"/>
    <w:rsid w:val="00B50B42"/>
    <w:rsid w:val="00B51E7B"/>
    <w:rsid w:val="00B52A44"/>
    <w:rsid w:val="00B531EB"/>
    <w:rsid w:val="00B54DEE"/>
    <w:rsid w:val="00B551AF"/>
    <w:rsid w:val="00B57880"/>
    <w:rsid w:val="00B60235"/>
    <w:rsid w:val="00B60620"/>
    <w:rsid w:val="00B60C9E"/>
    <w:rsid w:val="00B60E46"/>
    <w:rsid w:val="00B612D2"/>
    <w:rsid w:val="00B617FF"/>
    <w:rsid w:val="00B620F0"/>
    <w:rsid w:val="00B62D09"/>
    <w:rsid w:val="00B63EF2"/>
    <w:rsid w:val="00B6411E"/>
    <w:rsid w:val="00B64F42"/>
    <w:rsid w:val="00B65B86"/>
    <w:rsid w:val="00B66B79"/>
    <w:rsid w:val="00B67462"/>
    <w:rsid w:val="00B6778A"/>
    <w:rsid w:val="00B713CB"/>
    <w:rsid w:val="00B71976"/>
    <w:rsid w:val="00B7215D"/>
    <w:rsid w:val="00B723CF"/>
    <w:rsid w:val="00B74771"/>
    <w:rsid w:val="00B747CF"/>
    <w:rsid w:val="00B803CA"/>
    <w:rsid w:val="00B80A33"/>
    <w:rsid w:val="00B84FDB"/>
    <w:rsid w:val="00B86367"/>
    <w:rsid w:val="00B91935"/>
    <w:rsid w:val="00B93DAB"/>
    <w:rsid w:val="00B96973"/>
    <w:rsid w:val="00BA1296"/>
    <w:rsid w:val="00BA1355"/>
    <w:rsid w:val="00BA2314"/>
    <w:rsid w:val="00BA41F3"/>
    <w:rsid w:val="00BA4ED5"/>
    <w:rsid w:val="00BB3DBA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7E8"/>
    <w:rsid w:val="00BD1E9F"/>
    <w:rsid w:val="00BD76DA"/>
    <w:rsid w:val="00BD7CF6"/>
    <w:rsid w:val="00BE174A"/>
    <w:rsid w:val="00BE489A"/>
    <w:rsid w:val="00BE5933"/>
    <w:rsid w:val="00BF0BFA"/>
    <w:rsid w:val="00BF56F0"/>
    <w:rsid w:val="00BF6B7F"/>
    <w:rsid w:val="00BF7E14"/>
    <w:rsid w:val="00C011D6"/>
    <w:rsid w:val="00C02C80"/>
    <w:rsid w:val="00C02F28"/>
    <w:rsid w:val="00C03D71"/>
    <w:rsid w:val="00C06464"/>
    <w:rsid w:val="00C15857"/>
    <w:rsid w:val="00C15C6A"/>
    <w:rsid w:val="00C15ECF"/>
    <w:rsid w:val="00C162DB"/>
    <w:rsid w:val="00C175C2"/>
    <w:rsid w:val="00C20DFF"/>
    <w:rsid w:val="00C2398B"/>
    <w:rsid w:val="00C25EC4"/>
    <w:rsid w:val="00C263F1"/>
    <w:rsid w:val="00C27679"/>
    <w:rsid w:val="00C31760"/>
    <w:rsid w:val="00C32994"/>
    <w:rsid w:val="00C339C7"/>
    <w:rsid w:val="00C37A39"/>
    <w:rsid w:val="00C37DCF"/>
    <w:rsid w:val="00C44908"/>
    <w:rsid w:val="00C4599D"/>
    <w:rsid w:val="00C5097C"/>
    <w:rsid w:val="00C54AF2"/>
    <w:rsid w:val="00C55251"/>
    <w:rsid w:val="00C554B5"/>
    <w:rsid w:val="00C57443"/>
    <w:rsid w:val="00C57A78"/>
    <w:rsid w:val="00C6084A"/>
    <w:rsid w:val="00C65F8D"/>
    <w:rsid w:val="00C70BD2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D8F"/>
    <w:rsid w:val="00C84519"/>
    <w:rsid w:val="00C847FA"/>
    <w:rsid w:val="00C8647A"/>
    <w:rsid w:val="00C86516"/>
    <w:rsid w:val="00C90AFB"/>
    <w:rsid w:val="00C91A42"/>
    <w:rsid w:val="00C92997"/>
    <w:rsid w:val="00C94844"/>
    <w:rsid w:val="00C96FF1"/>
    <w:rsid w:val="00CA0ABF"/>
    <w:rsid w:val="00CA1BF5"/>
    <w:rsid w:val="00CA204D"/>
    <w:rsid w:val="00CA2E68"/>
    <w:rsid w:val="00CA37DB"/>
    <w:rsid w:val="00CA37F0"/>
    <w:rsid w:val="00CA4B34"/>
    <w:rsid w:val="00CA6B7C"/>
    <w:rsid w:val="00CA721B"/>
    <w:rsid w:val="00CA74E0"/>
    <w:rsid w:val="00CA7B39"/>
    <w:rsid w:val="00CB0DE0"/>
    <w:rsid w:val="00CB1F25"/>
    <w:rsid w:val="00CB2056"/>
    <w:rsid w:val="00CB2F0A"/>
    <w:rsid w:val="00CC4726"/>
    <w:rsid w:val="00CC4C4F"/>
    <w:rsid w:val="00CC5633"/>
    <w:rsid w:val="00CC6734"/>
    <w:rsid w:val="00CD1992"/>
    <w:rsid w:val="00CD2BF8"/>
    <w:rsid w:val="00CD3943"/>
    <w:rsid w:val="00CD419A"/>
    <w:rsid w:val="00CD56D3"/>
    <w:rsid w:val="00CD6538"/>
    <w:rsid w:val="00CD7E51"/>
    <w:rsid w:val="00CE0671"/>
    <w:rsid w:val="00CE156E"/>
    <w:rsid w:val="00CE2BB8"/>
    <w:rsid w:val="00CE4C6C"/>
    <w:rsid w:val="00CF346F"/>
    <w:rsid w:val="00CF3F0E"/>
    <w:rsid w:val="00CF4A73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07315"/>
    <w:rsid w:val="00D10CCF"/>
    <w:rsid w:val="00D13148"/>
    <w:rsid w:val="00D13B54"/>
    <w:rsid w:val="00D15798"/>
    <w:rsid w:val="00D166C6"/>
    <w:rsid w:val="00D17349"/>
    <w:rsid w:val="00D2095E"/>
    <w:rsid w:val="00D21666"/>
    <w:rsid w:val="00D22E4F"/>
    <w:rsid w:val="00D2321D"/>
    <w:rsid w:val="00D2427A"/>
    <w:rsid w:val="00D25767"/>
    <w:rsid w:val="00D25EDD"/>
    <w:rsid w:val="00D308E8"/>
    <w:rsid w:val="00D3295B"/>
    <w:rsid w:val="00D333B0"/>
    <w:rsid w:val="00D33449"/>
    <w:rsid w:val="00D345BA"/>
    <w:rsid w:val="00D3540C"/>
    <w:rsid w:val="00D35BC8"/>
    <w:rsid w:val="00D35C5B"/>
    <w:rsid w:val="00D3669C"/>
    <w:rsid w:val="00D42DA7"/>
    <w:rsid w:val="00D437EF"/>
    <w:rsid w:val="00D43D10"/>
    <w:rsid w:val="00D4710B"/>
    <w:rsid w:val="00D5184A"/>
    <w:rsid w:val="00D51E2C"/>
    <w:rsid w:val="00D570AD"/>
    <w:rsid w:val="00D5772F"/>
    <w:rsid w:val="00D57DDF"/>
    <w:rsid w:val="00D66A6A"/>
    <w:rsid w:val="00D72DAB"/>
    <w:rsid w:val="00D7419E"/>
    <w:rsid w:val="00D741BC"/>
    <w:rsid w:val="00D74BD3"/>
    <w:rsid w:val="00D8387E"/>
    <w:rsid w:val="00D85B09"/>
    <w:rsid w:val="00D8667E"/>
    <w:rsid w:val="00D870B7"/>
    <w:rsid w:val="00D9145B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2736"/>
    <w:rsid w:val="00DB02F7"/>
    <w:rsid w:val="00DB0EEF"/>
    <w:rsid w:val="00DB2ACE"/>
    <w:rsid w:val="00DB2EDD"/>
    <w:rsid w:val="00DB506A"/>
    <w:rsid w:val="00DB7BE7"/>
    <w:rsid w:val="00DC1AB6"/>
    <w:rsid w:val="00DC2DAE"/>
    <w:rsid w:val="00DC44FB"/>
    <w:rsid w:val="00DC540E"/>
    <w:rsid w:val="00DD19F5"/>
    <w:rsid w:val="00DD2C71"/>
    <w:rsid w:val="00DD2FFC"/>
    <w:rsid w:val="00DD5594"/>
    <w:rsid w:val="00DD7311"/>
    <w:rsid w:val="00DD74BB"/>
    <w:rsid w:val="00DD791E"/>
    <w:rsid w:val="00DE3403"/>
    <w:rsid w:val="00DE3C95"/>
    <w:rsid w:val="00DE3E27"/>
    <w:rsid w:val="00DE4070"/>
    <w:rsid w:val="00DE539E"/>
    <w:rsid w:val="00DE6A15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5305"/>
    <w:rsid w:val="00E05CB2"/>
    <w:rsid w:val="00E06A21"/>
    <w:rsid w:val="00E06A34"/>
    <w:rsid w:val="00E06BFB"/>
    <w:rsid w:val="00E07B68"/>
    <w:rsid w:val="00E112AD"/>
    <w:rsid w:val="00E1149F"/>
    <w:rsid w:val="00E13A68"/>
    <w:rsid w:val="00E13E43"/>
    <w:rsid w:val="00E20745"/>
    <w:rsid w:val="00E21AD9"/>
    <w:rsid w:val="00E26215"/>
    <w:rsid w:val="00E316D8"/>
    <w:rsid w:val="00E32E84"/>
    <w:rsid w:val="00E33555"/>
    <w:rsid w:val="00E33E6A"/>
    <w:rsid w:val="00E35BAD"/>
    <w:rsid w:val="00E37D35"/>
    <w:rsid w:val="00E434E5"/>
    <w:rsid w:val="00E44D87"/>
    <w:rsid w:val="00E45866"/>
    <w:rsid w:val="00E45DDA"/>
    <w:rsid w:val="00E4675C"/>
    <w:rsid w:val="00E46F6B"/>
    <w:rsid w:val="00E47024"/>
    <w:rsid w:val="00E5409A"/>
    <w:rsid w:val="00E572EE"/>
    <w:rsid w:val="00E61AEC"/>
    <w:rsid w:val="00E63D14"/>
    <w:rsid w:val="00E64A11"/>
    <w:rsid w:val="00E65977"/>
    <w:rsid w:val="00E65D1E"/>
    <w:rsid w:val="00E66A4B"/>
    <w:rsid w:val="00E66DDE"/>
    <w:rsid w:val="00E7013C"/>
    <w:rsid w:val="00E7371F"/>
    <w:rsid w:val="00E76492"/>
    <w:rsid w:val="00E7705E"/>
    <w:rsid w:val="00E8053B"/>
    <w:rsid w:val="00E87143"/>
    <w:rsid w:val="00E8774A"/>
    <w:rsid w:val="00E906A2"/>
    <w:rsid w:val="00E90F81"/>
    <w:rsid w:val="00E95249"/>
    <w:rsid w:val="00E9569C"/>
    <w:rsid w:val="00EA0725"/>
    <w:rsid w:val="00EA116F"/>
    <w:rsid w:val="00EA1895"/>
    <w:rsid w:val="00EA2529"/>
    <w:rsid w:val="00EA5F82"/>
    <w:rsid w:val="00EA6605"/>
    <w:rsid w:val="00EA73A0"/>
    <w:rsid w:val="00EB149F"/>
    <w:rsid w:val="00EB2037"/>
    <w:rsid w:val="00EB39FC"/>
    <w:rsid w:val="00EB4955"/>
    <w:rsid w:val="00EB55A7"/>
    <w:rsid w:val="00EC1103"/>
    <w:rsid w:val="00EC4399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6632"/>
    <w:rsid w:val="00EF1B03"/>
    <w:rsid w:val="00EF2DB4"/>
    <w:rsid w:val="00EF2E32"/>
    <w:rsid w:val="00EF3AA0"/>
    <w:rsid w:val="00EF4E32"/>
    <w:rsid w:val="00EF4F69"/>
    <w:rsid w:val="00EF635B"/>
    <w:rsid w:val="00EF6944"/>
    <w:rsid w:val="00EF7932"/>
    <w:rsid w:val="00F0034D"/>
    <w:rsid w:val="00F00C2C"/>
    <w:rsid w:val="00F02958"/>
    <w:rsid w:val="00F03016"/>
    <w:rsid w:val="00F0680F"/>
    <w:rsid w:val="00F07FCB"/>
    <w:rsid w:val="00F12536"/>
    <w:rsid w:val="00F14B21"/>
    <w:rsid w:val="00F14F09"/>
    <w:rsid w:val="00F155E7"/>
    <w:rsid w:val="00F16871"/>
    <w:rsid w:val="00F16BDC"/>
    <w:rsid w:val="00F2267B"/>
    <w:rsid w:val="00F22B30"/>
    <w:rsid w:val="00F243E5"/>
    <w:rsid w:val="00F25525"/>
    <w:rsid w:val="00F256B8"/>
    <w:rsid w:val="00F26025"/>
    <w:rsid w:val="00F263F0"/>
    <w:rsid w:val="00F31664"/>
    <w:rsid w:val="00F33891"/>
    <w:rsid w:val="00F35474"/>
    <w:rsid w:val="00F3573D"/>
    <w:rsid w:val="00F41AE7"/>
    <w:rsid w:val="00F41D94"/>
    <w:rsid w:val="00F42509"/>
    <w:rsid w:val="00F42947"/>
    <w:rsid w:val="00F45C2B"/>
    <w:rsid w:val="00F501F1"/>
    <w:rsid w:val="00F515B9"/>
    <w:rsid w:val="00F549BC"/>
    <w:rsid w:val="00F555C1"/>
    <w:rsid w:val="00F62CF9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11FB"/>
    <w:rsid w:val="00F81C81"/>
    <w:rsid w:val="00F822C5"/>
    <w:rsid w:val="00F82E34"/>
    <w:rsid w:val="00F83668"/>
    <w:rsid w:val="00F836F3"/>
    <w:rsid w:val="00F851EF"/>
    <w:rsid w:val="00F86448"/>
    <w:rsid w:val="00F9023B"/>
    <w:rsid w:val="00F9224D"/>
    <w:rsid w:val="00F92490"/>
    <w:rsid w:val="00F930A6"/>
    <w:rsid w:val="00F93ADA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6CF4"/>
    <w:rsid w:val="00FA7886"/>
    <w:rsid w:val="00FB0D9F"/>
    <w:rsid w:val="00FB2155"/>
    <w:rsid w:val="00FB41C7"/>
    <w:rsid w:val="00FB495D"/>
    <w:rsid w:val="00FB4B75"/>
    <w:rsid w:val="00FB6CC5"/>
    <w:rsid w:val="00FB6D50"/>
    <w:rsid w:val="00FB7131"/>
    <w:rsid w:val="00FB7307"/>
    <w:rsid w:val="00FB770C"/>
    <w:rsid w:val="00FB7FFD"/>
    <w:rsid w:val="00FC1E2E"/>
    <w:rsid w:val="00FC1EC1"/>
    <w:rsid w:val="00FC213C"/>
    <w:rsid w:val="00FC3B98"/>
    <w:rsid w:val="00FC65E9"/>
    <w:rsid w:val="00FD30A3"/>
    <w:rsid w:val="00FD32C6"/>
    <w:rsid w:val="00FD4CF8"/>
    <w:rsid w:val="00FD52A0"/>
    <w:rsid w:val="00FD583D"/>
    <w:rsid w:val="00FD6AD9"/>
    <w:rsid w:val="00FE0AB4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C4"/>
    <w:rsid w:val="00FF2E49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B7387"/>
  <w15:docId w15:val="{9A4D7937-1D80-42FC-9F4E-92B6673E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6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6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8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2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11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3"/>
      </w:numPr>
    </w:pPr>
  </w:style>
  <w:style w:type="numbering" w:customStyle="1" w:styleId="TableFootnotes">
    <w:name w:val="TableFootnotes"/>
    <w:uiPriority w:val="99"/>
    <w:rsid w:val="00F256B8"/>
    <w:pPr>
      <w:numPr>
        <w:numId w:val="4"/>
      </w:numPr>
    </w:pPr>
  </w:style>
  <w:style w:type="numbering" w:customStyle="1" w:styleId="TableNumbering">
    <w:name w:val="TableNumbering"/>
    <w:uiPriority w:val="99"/>
    <w:rsid w:val="00F256B8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9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10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paragraph" w:styleId="ListParagraph">
    <w:name w:val="List Paragraph"/>
    <w:basedOn w:val="Normal"/>
    <w:uiPriority w:val="1"/>
    <w:qFormat/>
    <w:rsid w:val="00370A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E46"/>
    <w:pPr>
      <w:spacing w:after="160" w:line="240" w:lineRule="auto"/>
    </w:pPr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E46"/>
    <w:rPr>
      <w:rFonts w:eastAsiaTheme="minorHAnsi" w:cstheme="minorBidi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50d7e9-ed42-42fb-ade4-11fb6fb5c797" xsi:nil="true"/>
    <lcf76f155ced4ddcb4097134ff3c332f xmlns="7730f3b5-4c21-4dc2-82a6-0e4c5d35b2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68515E263354BA92A9439BAA4B2F2" ma:contentTypeVersion="17" ma:contentTypeDescription="Create a new document." ma:contentTypeScope="" ma:versionID="2639ef27a8b4c2b73088cf0f53299456">
  <xsd:schema xmlns:xsd="http://www.w3.org/2001/XMLSchema" xmlns:xs="http://www.w3.org/2001/XMLSchema" xmlns:p="http://schemas.microsoft.com/office/2006/metadata/properties" xmlns:ns2="7730f3b5-4c21-4dc2-82a6-0e4c5d35b224" xmlns:ns3="db50d7e9-ed42-42fb-ade4-11fb6fb5c797" xmlns:ns4="31b9508c-0066-46ce-9bc3-5040ffcf4f5e" targetNamespace="http://schemas.microsoft.com/office/2006/metadata/properties" ma:root="true" ma:fieldsID="f864caa0ec69190d2e23deb2325fa1a8" ns2:_="" ns3:_="" ns4:_="">
    <xsd:import namespace="7730f3b5-4c21-4dc2-82a6-0e4c5d35b224"/>
    <xsd:import namespace="db50d7e9-ed42-42fb-ade4-11fb6fb5c797"/>
    <xsd:import namespace="31b9508c-0066-46ce-9bc3-5040ffcf4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0f3b5-4c21-4dc2-82a6-0e4c5d35b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0964440-26cf-4116-9cc4-0a071263a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0d7e9-ed42-42fb-ade4-11fb6fb5c79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6dcc2db-10ff-4022-a901-4b6df06f4368}" ma:internalName="TaxCatchAll" ma:showField="CatchAllData" ma:web="31b9508c-0066-46ce-9bc3-5040ffcf4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9508c-0066-46ce-9bc3-5040ffcf4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AA79D-DCBF-4B6F-A422-B46B02F47A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AF1C9-2939-44E2-9818-74ADCF0B3A13}">
  <ds:schemaRefs>
    <ds:schemaRef ds:uri="http://purl.org/dc/terms/"/>
    <ds:schemaRef ds:uri="http://schemas.microsoft.com/office/2006/documentManagement/types"/>
    <ds:schemaRef ds:uri="db50d7e9-ed42-42fb-ade4-11fb6fb5c797"/>
    <ds:schemaRef ds:uri="31b9508c-0066-46ce-9bc3-5040ffcf4f5e"/>
    <ds:schemaRef ds:uri="7730f3b5-4c21-4dc2-82a6-0e4c5d35b22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9DD089-FCDF-46F1-BDF5-23586E483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0f3b5-4c21-4dc2-82a6-0e4c5d35b224"/>
    <ds:schemaRef ds:uri="db50d7e9-ed42-42fb-ade4-11fb6fb5c797"/>
    <ds:schemaRef ds:uri="31b9508c-0066-46ce-9bc3-5040ffcf4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FF288F-124B-4E5D-BFC4-FF8B5D137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1</TotalTime>
  <Pages>3</Pages>
  <Words>349</Words>
  <Characters>1744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Gan</dc:creator>
  <cp:lastModifiedBy>Kelly Meuli</cp:lastModifiedBy>
  <cp:revision>2</cp:revision>
  <cp:lastPrinted>2017-03-25T01:28:00Z</cp:lastPrinted>
  <dcterms:created xsi:type="dcterms:W3CDTF">2023-12-08T03:49:00Z</dcterms:created>
  <dcterms:modified xsi:type="dcterms:W3CDTF">2023-12-08T03:49:00Z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ContentTypeId">
    <vt:lpwstr>0x01010069168515E263354BA92A9439BAA4B2F2</vt:lpwstr>
  </property>
  <property fmtid="{D5CDD505-2E9C-101B-9397-08002B2CF9AE}" pid="5" name="MediaServiceImageTags">
    <vt:lpwstr/>
  </property>
  <property fmtid="{D5CDD505-2E9C-101B-9397-08002B2CF9AE}" pid="6" name="MSIP_Label_8d1a0ea4-6344-45fe-bd17-9bfc2ab6afb4_Enabled">
    <vt:lpwstr>true</vt:lpwstr>
  </property>
  <property fmtid="{D5CDD505-2E9C-101B-9397-08002B2CF9AE}" pid="7" name="MSIP_Label_8d1a0ea4-6344-45fe-bd17-9bfc2ab6afb4_SetDate">
    <vt:lpwstr>2023-12-08T03:49:02Z</vt:lpwstr>
  </property>
  <property fmtid="{D5CDD505-2E9C-101B-9397-08002B2CF9AE}" pid="8" name="MSIP_Label_8d1a0ea4-6344-45fe-bd17-9bfc2ab6afb4_Method">
    <vt:lpwstr>Standard</vt:lpwstr>
  </property>
  <property fmtid="{D5CDD505-2E9C-101B-9397-08002B2CF9AE}" pid="9" name="MSIP_Label_8d1a0ea4-6344-45fe-bd17-9bfc2ab6afb4_Name">
    <vt:lpwstr>OFFICIAL</vt:lpwstr>
  </property>
  <property fmtid="{D5CDD505-2E9C-101B-9397-08002B2CF9AE}" pid="10" name="MSIP_Label_8d1a0ea4-6344-45fe-bd17-9bfc2ab6afb4_SiteId">
    <vt:lpwstr>fe26127b-78ee-42c7-803e-4d67c0488cf9</vt:lpwstr>
  </property>
  <property fmtid="{D5CDD505-2E9C-101B-9397-08002B2CF9AE}" pid="11" name="MSIP_Label_8d1a0ea4-6344-45fe-bd17-9bfc2ab6afb4_ActionId">
    <vt:lpwstr>c7e9c02e-85cd-417a-923a-614e8e54c7d8</vt:lpwstr>
  </property>
  <property fmtid="{D5CDD505-2E9C-101B-9397-08002B2CF9AE}" pid="12" name="MSIP_Label_8d1a0ea4-6344-45fe-bd17-9bfc2ab6afb4_ContentBits">
    <vt:lpwstr>1</vt:lpwstr>
  </property>
</Properties>
</file>